
<file path=[Content_Types].xml><?xml version="1.0" encoding="utf-8"?>
<Types xmlns="http://schemas.openxmlformats.org/package/2006/content-types">
  <Default Extension="bin" ContentType="image/x-w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3A914" w14:textId="77777777" w:rsidR="004E03A6" w:rsidRPr="00BD5622" w:rsidRDefault="004E03A6" w:rsidP="008F47F2">
      <w:pPr>
        <w:spacing w:line="14" w:lineRule="exact"/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84530B" w:rsidRPr="004F35AD" w14:paraId="6ECD14E0" w14:textId="77777777" w:rsidTr="75281B10">
        <w:trPr>
          <w:trHeight w:hRule="exact" w:val="567"/>
        </w:trPr>
        <w:tc>
          <w:tcPr>
            <w:tcW w:w="7644" w:type="dxa"/>
            <w:shd w:val="clear" w:color="auto" w:fill="auto"/>
            <w:vAlign w:val="bottom"/>
          </w:tcPr>
          <w:p w14:paraId="34DBC97A" w14:textId="36BE5CCD" w:rsidR="00D9722F" w:rsidRPr="00BD5622" w:rsidRDefault="00106F4C" w:rsidP="75281B10">
            <w:pPr>
              <w:pStyle w:val="Heading1nonumbering"/>
              <w:rPr>
                <w:lang w:val="en-GB"/>
              </w:rPr>
            </w:pPr>
            <w:r w:rsidRPr="00BD5622">
              <w:rPr>
                <w:lang w:val="en-GB"/>
              </w:rPr>
              <w:t>Code of Conduct for the Faculty of Natural Sciences</w:t>
            </w:r>
            <w:r w:rsidRPr="00BD5622">
              <w:rPr>
                <w:lang w:val="en-GB"/>
              </w:rPr>
              <w:br/>
            </w:r>
          </w:p>
        </w:tc>
      </w:tr>
    </w:tbl>
    <w:p w14:paraId="4CA6C11F" w14:textId="77777777" w:rsidR="00D9722F" w:rsidRPr="00BD5622" w:rsidRDefault="00D9722F" w:rsidP="0084530B">
      <w:pPr>
        <w:rPr>
          <w:lang w:val="en-GB"/>
        </w:rPr>
      </w:pPr>
    </w:p>
    <w:p w14:paraId="54DB55AB" w14:textId="5D76076C" w:rsidR="00415AC4" w:rsidRPr="00BD5622" w:rsidRDefault="00415AC4" w:rsidP="00415AC4">
      <w:pPr>
        <w:rPr>
          <w:b/>
          <w:lang w:val="en-GB"/>
        </w:rPr>
      </w:pPr>
      <w:r w:rsidRPr="00BD5622">
        <w:rPr>
          <w:b/>
          <w:lang w:val="en-GB"/>
        </w:rPr>
        <w:t xml:space="preserve">Our </w:t>
      </w:r>
      <w:r w:rsidR="009F46A1" w:rsidRPr="00BD5622">
        <w:rPr>
          <w:b/>
          <w:lang w:val="en-GB"/>
        </w:rPr>
        <w:t>Commitment</w:t>
      </w:r>
      <w:r w:rsidR="001F0CDB">
        <w:rPr>
          <w:b/>
          <w:lang w:val="en-GB"/>
        </w:rPr>
        <w:t xml:space="preserve"> </w:t>
      </w:r>
    </w:p>
    <w:p w14:paraId="7D7253EA" w14:textId="77777777" w:rsidR="00415AC4" w:rsidRPr="00BD5622" w:rsidRDefault="00415AC4" w:rsidP="00415AC4">
      <w:pPr>
        <w:rPr>
          <w:lang w:val="en-GB"/>
        </w:rPr>
      </w:pPr>
    </w:p>
    <w:p w14:paraId="2191C408" w14:textId="5AD07D66" w:rsidR="00E37AF4" w:rsidRPr="00BD5622" w:rsidRDefault="00415AC4" w:rsidP="00415AC4">
      <w:pPr>
        <w:rPr>
          <w:lang w:val="en-GB"/>
        </w:rPr>
      </w:pPr>
      <w:r w:rsidRPr="00BD5622">
        <w:rPr>
          <w:lang w:val="en-GB"/>
        </w:rPr>
        <w:t>To foster an open and inclusive environment, we as employees</w:t>
      </w:r>
      <w:r w:rsidR="00C055A0" w:rsidRPr="00BD5622">
        <w:rPr>
          <w:lang w:val="en-GB"/>
        </w:rPr>
        <w:t>, students</w:t>
      </w:r>
      <w:r w:rsidRPr="00BD5622">
        <w:rPr>
          <w:lang w:val="en-GB"/>
        </w:rPr>
        <w:t xml:space="preserve"> and guests at </w:t>
      </w:r>
      <w:r w:rsidR="00FD5647" w:rsidRPr="00BD5622">
        <w:rPr>
          <w:lang w:val="en-GB"/>
        </w:rPr>
        <w:t xml:space="preserve">the </w:t>
      </w:r>
      <w:r w:rsidR="008A4865" w:rsidRPr="00BD5622">
        <w:rPr>
          <w:lang w:val="en-GB"/>
        </w:rPr>
        <w:t>Faculty of Natural Sciences (NAT)</w:t>
      </w:r>
      <w:r w:rsidRPr="00BD5622">
        <w:rPr>
          <w:lang w:val="en-GB"/>
        </w:rPr>
        <w:t>, Aarhus University</w:t>
      </w:r>
      <w:r w:rsidR="00635E70" w:rsidRPr="00BD5622">
        <w:rPr>
          <w:lang w:val="en-GB"/>
        </w:rPr>
        <w:t xml:space="preserve"> (AU)</w:t>
      </w:r>
      <w:r w:rsidR="009A56AB" w:rsidRPr="00BD5622">
        <w:rPr>
          <w:lang w:val="en-GB"/>
        </w:rPr>
        <w:t>,</w:t>
      </w:r>
      <w:r w:rsidR="00075B05" w:rsidRPr="00BD5622">
        <w:rPr>
          <w:lang w:val="en-GB"/>
        </w:rPr>
        <w:t xml:space="preserve"> commit to do our utmost to</w:t>
      </w:r>
      <w:r w:rsidR="00746B12" w:rsidRPr="00BD5622">
        <w:rPr>
          <w:lang w:val="en-GB"/>
        </w:rPr>
        <w:t xml:space="preserve"> make working and studying at NAT a welcoming and accessible experience for everyone, regardless of</w:t>
      </w:r>
      <w:r w:rsidR="004C2749">
        <w:rPr>
          <w:lang w:val="en-GB"/>
        </w:rPr>
        <w:t xml:space="preserve"> a</w:t>
      </w:r>
      <w:r w:rsidR="00404941">
        <w:rPr>
          <w:lang w:val="en-GB"/>
        </w:rPr>
        <w:t>ge, ability, education, level of experience, physical stature,</w:t>
      </w:r>
      <w:r w:rsidR="00D41D74">
        <w:rPr>
          <w:lang w:val="en-GB"/>
        </w:rPr>
        <w:t xml:space="preserve"> appearance,</w:t>
      </w:r>
      <w:r w:rsidR="00404941">
        <w:rPr>
          <w:lang w:val="en-GB"/>
        </w:rPr>
        <w:t xml:space="preserve"> </w:t>
      </w:r>
      <w:r w:rsidR="004E1180">
        <w:rPr>
          <w:lang w:val="en-GB"/>
        </w:rPr>
        <w:t xml:space="preserve">race, </w:t>
      </w:r>
      <w:r w:rsidR="00404941">
        <w:rPr>
          <w:lang w:val="en-GB"/>
        </w:rPr>
        <w:t xml:space="preserve">ethnicity, </w:t>
      </w:r>
      <w:r w:rsidR="004E1180">
        <w:rPr>
          <w:lang w:val="en-GB"/>
        </w:rPr>
        <w:t xml:space="preserve">nationality, religion, political affiliation, </w:t>
      </w:r>
      <w:r w:rsidR="00404941">
        <w:rPr>
          <w:lang w:val="en-GB"/>
        </w:rPr>
        <w:t>s</w:t>
      </w:r>
      <w:r w:rsidR="00E37AF4">
        <w:rPr>
          <w:lang w:val="en-GB"/>
        </w:rPr>
        <w:t>exual orientation, gender identity</w:t>
      </w:r>
      <w:r w:rsidR="00DF275D">
        <w:rPr>
          <w:lang w:val="en-GB"/>
        </w:rPr>
        <w:t>/</w:t>
      </w:r>
      <w:r w:rsidR="00E37AF4">
        <w:rPr>
          <w:lang w:val="en-GB"/>
        </w:rPr>
        <w:t>expression</w:t>
      </w:r>
      <w:r w:rsidR="00184A35">
        <w:rPr>
          <w:lang w:val="en-GB"/>
        </w:rPr>
        <w:t xml:space="preserve">, </w:t>
      </w:r>
      <w:r w:rsidR="00E37AF4">
        <w:rPr>
          <w:lang w:val="en-GB"/>
        </w:rPr>
        <w:t>sex characteristics</w:t>
      </w:r>
      <w:r w:rsidR="00404941">
        <w:rPr>
          <w:lang w:val="en-GB"/>
        </w:rPr>
        <w:t xml:space="preserve">, </w:t>
      </w:r>
      <w:r w:rsidR="001A6DD2">
        <w:rPr>
          <w:lang w:val="en-GB"/>
        </w:rPr>
        <w:t xml:space="preserve">or </w:t>
      </w:r>
      <w:r w:rsidR="00404941">
        <w:rPr>
          <w:lang w:val="en-GB"/>
        </w:rPr>
        <w:t>socio-economic status</w:t>
      </w:r>
      <w:r w:rsidR="00A103F9">
        <w:rPr>
          <w:lang w:val="en-GB"/>
        </w:rPr>
        <w:t xml:space="preserve">. </w:t>
      </w:r>
    </w:p>
    <w:p w14:paraId="18EDEB62" w14:textId="77777777" w:rsidR="00D51D33" w:rsidRPr="00BD5622" w:rsidRDefault="00D51D33" w:rsidP="00415AC4">
      <w:pPr>
        <w:rPr>
          <w:lang w:val="en-GB"/>
        </w:rPr>
      </w:pPr>
    </w:p>
    <w:p w14:paraId="07FA7700" w14:textId="422DEDEE" w:rsidR="006E7199" w:rsidRPr="00BD5622" w:rsidRDefault="00D51D33" w:rsidP="00415AC4">
      <w:pPr>
        <w:rPr>
          <w:lang w:val="en-GB"/>
        </w:rPr>
      </w:pPr>
      <w:r w:rsidRPr="00BD5622">
        <w:rPr>
          <w:lang w:val="en-GB"/>
        </w:rPr>
        <w:t>We value honesty and ethical behaviour</w:t>
      </w:r>
      <w:r w:rsidR="00C669EB" w:rsidRPr="00BD5622">
        <w:rPr>
          <w:lang w:val="en-GB"/>
        </w:rPr>
        <w:t xml:space="preserve"> and promote a supportive and appreciative workplace</w:t>
      </w:r>
      <w:r w:rsidR="008010C3" w:rsidRPr="00BD5622">
        <w:rPr>
          <w:lang w:val="en-GB"/>
        </w:rPr>
        <w:t xml:space="preserve"> that </w:t>
      </w:r>
      <w:r w:rsidR="002E2C76" w:rsidRPr="00BD5622">
        <w:rPr>
          <w:lang w:val="en-GB"/>
        </w:rPr>
        <w:t xml:space="preserve">values diversity </w:t>
      </w:r>
      <w:r w:rsidR="00DC00C7" w:rsidRPr="00BD5622">
        <w:rPr>
          <w:lang w:val="en-GB"/>
        </w:rPr>
        <w:t>and inclusion</w:t>
      </w:r>
      <w:r w:rsidR="007758A5" w:rsidRPr="00BD5622">
        <w:rPr>
          <w:lang w:val="en-GB"/>
        </w:rPr>
        <w:t>.</w:t>
      </w:r>
      <w:r w:rsidR="00CA7276" w:rsidRPr="00BD5622">
        <w:rPr>
          <w:lang w:val="en-GB"/>
        </w:rPr>
        <w:t xml:space="preserve"> All interactions should be conducted with </w:t>
      </w:r>
      <w:r w:rsidR="00190F9E" w:rsidRPr="00BD5622">
        <w:rPr>
          <w:lang w:val="en-GB"/>
        </w:rPr>
        <w:t xml:space="preserve">kindness, </w:t>
      </w:r>
      <w:r w:rsidR="00CA7276" w:rsidRPr="00BD5622">
        <w:rPr>
          <w:lang w:val="en-GB"/>
        </w:rPr>
        <w:t xml:space="preserve">consideration and respect, and the workplace </w:t>
      </w:r>
      <w:r w:rsidR="00425C0A" w:rsidRPr="00BD5622">
        <w:rPr>
          <w:lang w:val="en-GB"/>
        </w:rPr>
        <w:t xml:space="preserve">should be a gathering point </w:t>
      </w:r>
      <w:r w:rsidR="00916943" w:rsidRPr="00BD5622">
        <w:rPr>
          <w:lang w:val="en-GB"/>
        </w:rPr>
        <w:t xml:space="preserve">for </w:t>
      </w:r>
      <w:r w:rsidR="006C19B7" w:rsidRPr="00BD5622">
        <w:rPr>
          <w:lang w:val="en-GB"/>
        </w:rPr>
        <w:t>curious exploration</w:t>
      </w:r>
      <w:r w:rsidR="008664BA" w:rsidRPr="00BD5622">
        <w:rPr>
          <w:lang w:val="en-GB"/>
        </w:rPr>
        <w:t xml:space="preserve"> and constructive </w:t>
      </w:r>
      <w:r w:rsidR="001D33B0" w:rsidRPr="00BD5622">
        <w:rPr>
          <w:lang w:val="en-GB"/>
        </w:rPr>
        <w:t>exchange of ideas</w:t>
      </w:r>
      <w:r w:rsidR="008664BA" w:rsidRPr="00BD5622">
        <w:rPr>
          <w:lang w:val="en-GB"/>
        </w:rPr>
        <w:t xml:space="preserve">. </w:t>
      </w:r>
      <w:r w:rsidR="00746B12" w:rsidRPr="00BD5622">
        <w:rPr>
          <w:lang w:val="en-GB"/>
        </w:rPr>
        <w:br/>
      </w:r>
      <w:r w:rsidR="009D4DF4">
        <w:rPr>
          <w:lang w:val="en-GB"/>
        </w:rPr>
        <w:br/>
      </w:r>
    </w:p>
    <w:p w14:paraId="2EB4015C" w14:textId="77777777" w:rsidR="00415AC4" w:rsidRPr="00BD5622" w:rsidRDefault="00415AC4" w:rsidP="75281B10">
      <w:pPr>
        <w:rPr>
          <w:b/>
          <w:bCs/>
          <w:lang w:val="en-GB"/>
        </w:rPr>
      </w:pPr>
      <w:r w:rsidRPr="00BD5622">
        <w:rPr>
          <w:b/>
          <w:bCs/>
          <w:lang w:val="en-GB"/>
        </w:rPr>
        <w:t>Our Standards</w:t>
      </w:r>
    </w:p>
    <w:p w14:paraId="11B534FA" w14:textId="77777777" w:rsidR="00596DD2" w:rsidRDefault="00596DD2" w:rsidP="00C3135F">
      <w:pPr>
        <w:rPr>
          <w:lang w:val="en-GB"/>
        </w:rPr>
      </w:pPr>
    </w:p>
    <w:p w14:paraId="051EFA85" w14:textId="48056309" w:rsidR="00C3135F" w:rsidRPr="00BD5622" w:rsidRDefault="00BE496B" w:rsidP="00C3135F">
      <w:pPr>
        <w:rPr>
          <w:lang w:val="en-GB"/>
        </w:rPr>
      </w:pPr>
      <w:r w:rsidRPr="00BD5622">
        <w:rPr>
          <w:lang w:val="en-GB"/>
        </w:rPr>
        <w:t>A</w:t>
      </w:r>
      <w:r w:rsidR="00830FC3" w:rsidRPr="00BD5622">
        <w:rPr>
          <w:lang w:val="en-GB"/>
        </w:rPr>
        <w:t xml:space="preserve">s </w:t>
      </w:r>
      <w:r w:rsidR="00775BCD" w:rsidRPr="00BD5622">
        <w:rPr>
          <w:lang w:val="en-GB"/>
        </w:rPr>
        <w:t xml:space="preserve">our </w:t>
      </w:r>
      <w:r w:rsidR="006E79BC" w:rsidRPr="00BD5622">
        <w:rPr>
          <w:lang w:val="en-GB"/>
        </w:rPr>
        <w:t>shared</w:t>
      </w:r>
      <w:r w:rsidR="00775BCD" w:rsidRPr="00BD5622">
        <w:rPr>
          <w:lang w:val="en-GB"/>
        </w:rPr>
        <w:t xml:space="preserve"> </w:t>
      </w:r>
      <w:r w:rsidR="00C3135F" w:rsidRPr="00BD5622">
        <w:rPr>
          <w:lang w:val="en-GB"/>
        </w:rPr>
        <w:t>workplace</w:t>
      </w:r>
      <w:r w:rsidRPr="00BD5622">
        <w:rPr>
          <w:lang w:val="en-GB"/>
        </w:rPr>
        <w:t>,</w:t>
      </w:r>
      <w:r w:rsidR="00C3135F" w:rsidRPr="00BD5622">
        <w:rPr>
          <w:lang w:val="en-GB"/>
        </w:rPr>
        <w:t xml:space="preserve"> </w:t>
      </w:r>
      <w:r w:rsidRPr="00BD5622">
        <w:rPr>
          <w:lang w:val="en-GB"/>
        </w:rPr>
        <w:t xml:space="preserve">NAT </w:t>
      </w:r>
      <w:r w:rsidR="00C3135F" w:rsidRPr="00BD5622">
        <w:rPr>
          <w:lang w:val="en-GB"/>
        </w:rPr>
        <w:t xml:space="preserve">should be free from any form of </w:t>
      </w:r>
      <w:r w:rsidR="005B6DDF" w:rsidRPr="00BD5622">
        <w:rPr>
          <w:lang w:val="en-GB"/>
        </w:rPr>
        <w:t xml:space="preserve">harassment, i.e. </w:t>
      </w:r>
      <w:r w:rsidR="00C3135F" w:rsidRPr="00BD5622">
        <w:rPr>
          <w:lang w:val="en-GB"/>
        </w:rPr>
        <w:t>abusive, intimidating, humiliating</w:t>
      </w:r>
      <w:r w:rsidR="00BD5622">
        <w:rPr>
          <w:lang w:val="en-GB"/>
        </w:rPr>
        <w:t>,</w:t>
      </w:r>
      <w:r w:rsidR="00C3135F" w:rsidRPr="00BD5622">
        <w:rPr>
          <w:lang w:val="en-GB"/>
        </w:rPr>
        <w:t xml:space="preserve"> or demeaning behaviour is </w:t>
      </w:r>
      <w:r w:rsidR="00C3135F" w:rsidRPr="0009486E">
        <w:rPr>
          <w:u w:val="single"/>
          <w:lang w:val="en-GB"/>
        </w:rPr>
        <w:t>not acceptable</w:t>
      </w:r>
      <w:r w:rsidR="00C3135F" w:rsidRPr="00BD5622">
        <w:rPr>
          <w:lang w:val="en-GB"/>
        </w:rPr>
        <w:t xml:space="preserve"> under any circumstances.</w:t>
      </w:r>
    </w:p>
    <w:p w14:paraId="4AA4EF67" w14:textId="77777777" w:rsidR="00C81AD7" w:rsidRPr="00BD5622" w:rsidRDefault="00C81AD7" w:rsidP="00415AC4">
      <w:pPr>
        <w:rPr>
          <w:lang w:val="en-GB"/>
        </w:rPr>
      </w:pPr>
    </w:p>
    <w:p w14:paraId="4865CA64" w14:textId="77777777" w:rsidR="003D48EF" w:rsidRPr="00BD5622" w:rsidRDefault="003D48EF" w:rsidP="003D48EF">
      <w:pPr>
        <w:rPr>
          <w:lang w:val="en-GB"/>
        </w:rPr>
      </w:pPr>
      <w:r w:rsidRPr="00BD5622">
        <w:rPr>
          <w:lang w:val="en-GB"/>
        </w:rPr>
        <w:t xml:space="preserve">Examples of </w:t>
      </w:r>
      <w:r w:rsidRPr="00BD5622">
        <w:rPr>
          <w:u w:val="single"/>
          <w:lang w:val="en-GB"/>
        </w:rPr>
        <w:t>unacceptable</w:t>
      </w:r>
      <w:r w:rsidRPr="00BD5622">
        <w:rPr>
          <w:lang w:val="en-GB"/>
        </w:rPr>
        <w:t xml:space="preserve"> behaviour include (but are not limited to):</w:t>
      </w:r>
    </w:p>
    <w:p w14:paraId="04124522" w14:textId="77777777" w:rsidR="003D48EF" w:rsidRPr="00BD5622" w:rsidRDefault="003D48EF" w:rsidP="003D48EF">
      <w:pPr>
        <w:rPr>
          <w:lang w:val="en-GB"/>
        </w:rPr>
      </w:pPr>
    </w:p>
    <w:p w14:paraId="4BF2E4EB" w14:textId="62DCA86D" w:rsidR="003D48EF" w:rsidRPr="00BD5622" w:rsidRDefault="003D48EF" w:rsidP="003D48EF">
      <w:pPr>
        <w:pStyle w:val="ListParagraph"/>
        <w:numPr>
          <w:ilvl w:val="0"/>
          <w:numId w:val="22"/>
        </w:numPr>
        <w:rPr>
          <w:lang w:val="en-GB"/>
        </w:rPr>
      </w:pPr>
      <w:r w:rsidRPr="00BD5622">
        <w:rPr>
          <w:lang w:val="en-GB"/>
        </w:rPr>
        <w:t>The use of sexuali</w:t>
      </w:r>
      <w:r w:rsidR="00BD5622">
        <w:rPr>
          <w:lang w:val="en-GB"/>
        </w:rPr>
        <w:t>sed</w:t>
      </w:r>
      <w:r w:rsidRPr="00BD5622">
        <w:rPr>
          <w:lang w:val="en-GB"/>
        </w:rPr>
        <w:t xml:space="preserve"> language or imagery and unwelcome sexual attention or advances</w:t>
      </w:r>
    </w:p>
    <w:p w14:paraId="4044F4B8" w14:textId="77777777" w:rsidR="003D48EF" w:rsidRPr="00BD5622" w:rsidRDefault="003D48EF" w:rsidP="003D48EF">
      <w:pPr>
        <w:pStyle w:val="ListParagraph"/>
        <w:numPr>
          <w:ilvl w:val="0"/>
          <w:numId w:val="22"/>
        </w:numPr>
        <w:rPr>
          <w:lang w:val="en-GB"/>
        </w:rPr>
      </w:pPr>
      <w:r w:rsidRPr="00BD5622">
        <w:rPr>
          <w:lang w:val="en-GB"/>
        </w:rPr>
        <w:t>Trolling, insulting/derogatory comments, and personal or political attacks</w:t>
      </w:r>
    </w:p>
    <w:p w14:paraId="306D1F85" w14:textId="77777777" w:rsidR="003D48EF" w:rsidRPr="00BD5622" w:rsidRDefault="003D48EF" w:rsidP="003D48EF">
      <w:pPr>
        <w:pStyle w:val="ListParagraph"/>
        <w:numPr>
          <w:ilvl w:val="0"/>
          <w:numId w:val="22"/>
        </w:numPr>
        <w:rPr>
          <w:lang w:val="en-GB"/>
        </w:rPr>
      </w:pPr>
      <w:r w:rsidRPr="00BD5622">
        <w:rPr>
          <w:lang w:val="en-GB"/>
        </w:rPr>
        <w:t>Public or private harassment in person or through other means of communication</w:t>
      </w:r>
    </w:p>
    <w:p w14:paraId="655F01A3" w14:textId="77777777" w:rsidR="003D48EF" w:rsidRPr="00BD5622" w:rsidRDefault="003D48EF" w:rsidP="003D48EF">
      <w:pPr>
        <w:pStyle w:val="ListParagraph"/>
        <w:numPr>
          <w:ilvl w:val="0"/>
          <w:numId w:val="22"/>
        </w:numPr>
        <w:rPr>
          <w:lang w:val="en-GB"/>
        </w:rPr>
      </w:pPr>
      <w:r w:rsidRPr="00BD5622">
        <w:rPr>
          <w:lang w:val="en-GB"/>
        </w:rPr>
        <w:t>Publishing others’ private information, such as a physical or electronic address, without explicit permission</w:t>
      </w:r>
    </w:p>
    <w:p w14:paraId="08CEBFA2" w14:textId="77777777" w:rsidR="003D48EF" w:rsidRPr="00BD5622" w:rsidRDefault="003D48EF" w:rsidP="003D48EF">
      <w:pPr>
        <w:pStyle w:val="ListParagraph"/>
        <w:numPr>
          <w:ilvl w:val="0"/>
          <w:numId w:val="22"/>
        </w:numPr>
        <w:rPr>
          <w:lang w:val="en-GB"/>
        </w:rPr>
      </w:pPr>
      <w:r w:rsidRPr="00BD5622">
        <w:rPr>
          <w:lang w:val="en-GB"/>
        </w:rPr>
        <w:t>Denying or devaluating the experiences of others regardless of personal convictions</w:t>
      </w:r>
    </w:p>
    <w:p w14:paraId="7E9A4F2A" w14:textId="77777777" w:rsidR="003D48EF" w:rsidRPr="00BD5622" w:rsidRDefault="003D48EF" w:rsidP="003D48EF">
      <w:pPr>
        <w:pStyle w:val="ListParagraph"/>
        <w:numPr>
          <w:ilvl w:val="0"/>
          <w:numId w:val="22"/>
        </w:numPr>
        <w:rPr>
          <w:lang w:val="en-GB"/>
        </w:rPr>
      </w:pPr>
      <w:r w:rsidRPr="00BD5622">
        <w:rPr>
          <w:lang w:val="en-GB"/>
        </w:rPr>
        <w:t>Other conduct which could reasonably be considered inappropriate in a professional setting</w:t>
      </w:r>
    </w:p>
    <w:p w14:paraId="32B35F05" w14:textId="69E6BE46" w:rsidR="003D48EF" w:rsidRPr="007E1A22" w:rsidRDefault="007E1A22" w:rsidP="007E1A22">
      <w:pPr>
        <w:rPr>
          <w:lang w:val="en-GB"/>
        </w:rPr>
      </w:pPr>
      <w:r>
        <w:rPr>
          <w:lang w:val="en-GB"/>
        </w:rPr>
        <w:br/>
      </w:r>
      <w:r w:rsidR="002D1125">
        <w:rPr>
          <w:lang w:val="en-GB"/>
        </w:rPr>
        <w:t xml:space="preserve">See also </w:t>
      </w:r>
      <w:hyperlink r:id="rId8" w:history="1">
        <w:r w:rsidR="008E2120" w:rsidRPr="000E5578">
          <w:rPr>
            <w:rStyle w:val="Hyperlink"/>
            <w:sz w:val="20"/>
            <w:lang w:val="en-GB"/>
          </w:rPr>
          <w:t>AU</w:t>
        </w:r>
        <w:r w:rsidR="00CF48AB" w:rsidRPr="000E5578">
          <w:rPr>
            <w:rStyle w:val="Hyperlink"/>
            <w:sz w:val="20"/>
            <w:lang w:val="en-GB"/>
          </w:rPr>
          <w:t xml:space="preserve">’s </w:t>
        </w:r>
        <w:r w:rsidR="009A5182" w:rsidRPr="000E5578">
          <w:rPr>
            <w:rStyle w:val="Hyperlink"/>
            <w:sz w:val="20"/>
            <w:lang w:val="en-GB"/>
          </w:rPr>
          <w:t>information and guidance</w:t>
        </w:r>
        <w:r w:rsidR="00CF48AB" w:rsidRPr="000E5578">
          <w:rPr>
            <w:rStyle w:val="Hyperlink"/>
            <w:sz w:val="20"/>
            <w:lang w:val="en-GB"/>
          </w:rPr>
          <w:t xml:space="preserve"> for </w:t>
        </w:r>
        <w:r w:rsidR="00206502" w:rsidRPr="000E5578">
          <w:rPr>
            <w:rStyle w:val="Hyperlink"/>
            <w:sz w:val="20"/>
            <w:lang w:val="en-GB"/>
          </w:rPr>
          <w:t>dealing with</w:t>
        </w:r>
        <w:r w:rsidR="004E7FCB" w:rsidRPr="000E5578">
          <w:rPr>
            <w:rStyle w:val="Hyperlink"/>
            <w:sz w:val="20"/>
            <w:lang w:val="en-GB"/>
          </w:rPr>
          <w:t xml:space="preserve"> </w:t>
        </w:r>
        <w:r w:rsidR="00CF48AB" w:rsidRPr="000E5578">
          <w:rPr>
            <w:rStyle w:val="Hyperlink"/>
            <w:sz w:val="20"/>
            <w:lang w:val="en-GB"/>
          </w:rPr>
          <w:t>offensive behaviour</w:t>
        </w:r>
      </w:hyperlink>
      <w:r w:rsidR="000E5578">
        <w:rPr>
          <w:lang w:val="en-GB"/>
        </w:rPr>
        <w:t>.</w:t>
      </w:r>
      <w:r w:rsidR="00CF48AB" w:rsidRPr="007E1A22">
        <w:rPr>
          <w:lang w:val="en-GB"/>
        </w:rPr>
        <w:t xml:space="preserve"> </w:t>
      </w:r>
    </w:p>
    <w:p w14:paraId="3481191C" w14:textId="70C08D89" w:rsidR="00415AC4" w:rsidRPr="00BD5622" w:rsidRDefault="00A3755C" w:rsidP="00415AC4">
      <w:pPr>
        <w:rPr>
          <w:lang w:val="en-GB"/>
        </w:rPr>
      </w:pPr>
      <w:r w:rsidRPr="00BD5622">
        <w:rPr>
          <w:lang w:val="en-GB"/>
        </w:rPr>
        <w:br/>
      </w:r>
      <w:r w:rsidR="00415AC4" w:rsidRPr="00BD5622">
        <w:rPr>
          <w:lang w:val="en-GB"/>
        </w:rPr>
        <w:t>Examples of behavio</w:t>
      </w:r>
      <w:r w:rsidR="00C055A0" w:rsidRPr="00BD5622">
        <w:rPr>
          <w:lang w:val="en-GB"/>
        </w:rPr>
        <w:t>u</w:t>
      </w:r>
      <w:r w:rsidR="00415AC4" w:rsidRPr="00BD5622">
        <w:rPr>
          <w:lang w:val="en-GB"/>
        </w:rPr>
        <w:t xml:space="preserve">rs that contribute to creating a </w:t>
      </w:r>
      <w:r w:rsidR="00415AC4" w:rsidRPr="00C31DEC">
        <w:rPr>
          <w:u w:val="single"/>
          <w:lang w:val="en-GB"/>
        </w:rPr>
        <w:t>positive</w:t>
      </w:r>
      <w:r w:rsidR="00415AC4" w:rsidRPr="00BD5622">
        <w:rPr>
          <w:lang w:val="en-GB"/>
        </w:rPr>
        <w:t xml:space="preserve"> environment include (but are not limited to):</w:t>
      </w:r>
    </w:p>
    <w:p w14:paraId="57AD2714" w14:textId="77777777" w:rsidR="00415AC4" w:rsidRPr="00BD5622" w:rsidRDefault="00415AC4" w:rsidP="00415AC4">
      <w:pPr>
        <w:rPr>
          <w:lang w:val="en-GB"/>
        </w:rPr>
      </w:pPr>
    </w:p>
    <w:p w14:paraId="28C1174A" w14:textId="5EC96D49" w:rsidR="00415AC4" w:rsidRPr="00BD5622" w:rsidRDefault="00415AC4" w:rsidP="00415AC4">
      <w:pPr>
        <w:pStyle w:val="ListParagraph"/>
        <w:numPr>
          <w:ilvl w:val="0"/>
          <w:numId w:val="21"/>
        </w:numPr>
        <w:rPr>
          <w:lang w:val="en-GB"/>
        </w:rPr>
      </w:pPr>
      <w:r w:rsidRPr="00BD5622">
        <w:rPr>
          <w:lang w:val="en-GB"/>
        </w:rPr>
        <w:t>Using welcoming and inclusive language</w:t>
      </w:r>
      <w:r w:rsidR="6437D8E1" w:rsidRPr="00BD5622">
        <w:rPr>
          <w:lang w:val="en-GB"/>
        </w:rPr>
        <w:t xml:space="preserve"> and demeanour (be kind)</w:t>
      </w:r>
    </w:p>
    <w:p w14:paraId="12A73060" w14:textId="6E7CCBA8" w:rsidR="00415AC4" w:rsidRPr="00BD5622" w:rsidRDefault="00415AC4" w:rsidP="00415AC4">
      <w:pPr>
        <w:pStyle w:val="ListParagraph"/>
        <w:numPr>
          <w:ilvl w:val="0"/>
          <w:numId w:val="21"/>
        </w:numPr>
        <w:rPr>
          <w:lang w:val="en-GB"/>
        </w:rPr>
      </w:pPr>
      <w:r w:rsidRPr="00BD5622">
        <w:rPr>
          <w:lang w:val="en-GB"/>
        </w:rPr>
        <w:t xml:space="preserve">Accommodating the needs of people with disabilities </w:t>
      </w:r>
    </w:p>
    <w:p w14:paraId="32F79915" w14:textId="680F55E0" w:rsidR="00415AC4" w:rsidRPr="00BD5622" w:rsidRDefault="00C055A0" w:rsidP="00415AC4">
      <w:pPr>
        <w:pStyle w:val="ListParagraph"/>
        <w:numPr>
          <w:ilvl w:val="0"/>
          <w:numId w:val="21"/>
        </w:numPr>
        <w:rPr>
          <w:lang w:val="en-GB"/>
        </w:rPr>
      </w:pPr>
      <w:r w:rsidRPr="00BD5622">
        <w:rPr>
          <w:lang w:val="en-GB"/>
        </w:rPr>
        <w:t xml:space="preserve">Showing </w:t>
      </w:r>
      <w:r w:rsidR="00415AC4" w:rsidRPr="00BD5622">
        <w:rPr>
          <w:lang w:val="en-GB"/>
        </w:rPr>
        <w:t>respect</w:t>
      </w:r>
      <w:r w:rsidR="26B20FD9" w:rsidRPr="00BD5622">
        <w:rPr>
          <w:lang w:val="en-GB"/>
        </w:rPr>
        <w:t xml:space="preserve"> for and interest in</w:t>
      </w:r>
      <w:r w:rsidR="00415AC4" w:rsidRPr="00BD5622">
        <w:rPr>
          <w:lang w:val="en-GB"/>
        </w:rPr>
        <w:t xml:space="preserve"> </w:t>
      </w:r>
      <w:r w:rsidR="0B6586E8" w:rsidRPr="00BD5622">
        <w:rPr>
          <w:lang w:val="en-GB"/>
        </w:rPr>
        <w:t>different perspectives, point</w:t>
      </w:r>
      <w:r w:rsidR="006E59A6" w:rsidRPr="00BD5622">
        <w:rPr>
          <w:lang w:val="en-GB"/>
        </w:rPr>
        <w:t>s</w:t>
      </w:r>
      <w:r w:rsidR="0B6586E8" w:rsidRPr="00BD5622">
        <w:rPr>
          <w:lang w:val="en-GB"/>
        </w:rPr>
        <w:t xml:space="preserve"> of view, suggestions</w:t>
      </w:r>
      <w:r w:rsidR="00415AC4" w:rsidRPr="00BD5622">
        <w:rPr>
          <w:lang w:val="en-GB"/>
        </w:rPr>
        <w:t xml:space="preserve"> and experiences</w:t>
      </w:r>
      <w:r w:rsidR="0FDF84A7" w:rsidRPr="00BD5622">
        <w:rPr>
          <w:lang w:val="en-GB"/>
        </w:rPr>
        <w:t xml:space="preserve"> (be curious)</w:t>
      </w:r>
    </w:p>
    <w:p w14:paraId="5FB89C09" w14:textId="2F5E556E" w:rsidR="00415AC4" w:rsidRPr="00BD5622" w:rsidRDefault="40B03E4C" w:rsidP="00415AC4">
      <w:pPr>
        <w:pStyle w:val="ListParagraph"/>
        <w:numPr>
          <w:ilvl w:val="0"/>
          <w:numId w:val="21"/>
        </w:numPr>
        <w:rPr>
          <w:lang w:val="en-GB"/>
        </w:rPr>
      </w:pPr>
      <w:r w:rsidRPr="00BD5622">
        <w:rPr>
          <w:lang w:val="en-GB"/>
        </w:rPr>
        <w:t xml:space="preserve">Giving and receiving </w:t>
      </w:r>
      <w:r w:rsidR="00415AC4" w:rsidRPr="00BD5622">
        <w:rPr>
          <w:lang w:val="en-GB"/>
        </w:rPr>
        <w:t>constructive criticism</w:t>
      </w:r>
      <w:r w:rsidR="6D4D6D74" w:rsidRPr="00BD5622">
        <w:rPr>
          <w:lang w:val="en-GB"/>
        </w:rPr>
        <w:t xml:space="preserve"> with a positive atti</w:t>
      </w:r>
      <w:r w:rsidR="7C0BF76A" w:rsidRPr="00BD5622">
        <w:rPr>
          <w:lang w:val="en-GB"/>
        </w:rPr>
        <w:t>t</w:t>
      </w:r>
      <w:r w:rsidR="6D4D6D74" w:rsidRPr="00BD5622">
        <w:rPr>
          <w:lang w:val="en-GB"/>
        </w:rPr>
        <w:t xml:space="preserve">ude (be constructive) </w:t>
      </w:r>
    </w:p>
    <w:p w14:paraId="7C81BCA9" w14:textId="5E2321AD" w:rsidR="00BE7719" w:rsidRPr="00BD5622" w:rsidRDefault="00BE7719" w:rsidP="00415AC4">
      <w:pPr>
        <w:pStyle w:val="ListParagraph"/>
        <w:numPr>
          <w:ilvl w:val="0"/>
          <w:numId w:val="21"/>
        </w:numPr>
        <w:rPr>
          <w:lang w:val="en-GB"/>
        </w:rPr>
      </w:pPr>
      <w:r w:rsidRPr="00BD5622">
        <w:rPr>
          <w:lang w:val="en-GB"/>
        </w:rPr>
        <w:t>Focusing on the</w:t>
      </w:r>
      <w:r w:rsidR="004F3ABF" w:rsidRPr="00BD5622">
        <w:rPr>
          <w:lang w:val="en-GB"/>
        </w:rPr>
        <w:t xml:space="preserve"> community </w:t>
      </w:r>
      <w:r w:rsidR="00EE68B4" w:rsidRPr="00BD5622">
        <w:rPr>
          <w:lang w:val="en-GB"/>
        </w:rPr>
        <w:t xml:space="preserve">(NAT/department) </w:t>
      </w:r>
      <w:r w:rsidR="004F3ABF" w:rsidRPr="00BD5622">
        <w:rPr>
          <w:lang w:val="en-GB"/>
        </w:rPr>
        <w:t>rather than</w:t>
      </w:r>
      <w:r w:rsidR="00F848A4">
        <w:rPr>
          <w:lang w:val="en-GB"/>
        </w:rPr>
        <w:t xml:space="preserve"> </w:t>
      </w:r>
      <w:r w:rsidR="00D867AE">
        <w:rPr>
          <w:lang w:val="en-GB"/>
        </w:rPr>
        <w:t>prioritising the pursuit of individual interests</w:t>
      </w:r>
      <w:r w:rsidR="002C7046">
        <w:rPr>
          <w:lang w:val="en-GB"/>
        </w:rPr>
        <w:t xml:space="preserve"> </w:t>
      </w:r>
    </w:p>
    <w:p w14:paraId="3F3EE41B" w14:textId="2A9AAC66" w:rsidR="00EE68B4" w:rsidRPr="00BD5622" w:rsidRDefault="00E14ECB" w:rsidP="00415AC4">
      <w:pPr>
        <w:pStyle w:val="ListParagraph"/>
        <w:numPr>
          <w:ilvl w:val="0"/>
          <w:numId w:val="21"/>
        </w:numPr>
        <w:rPr>
          <w:lang w:val="en-GB"/>
        </w:rPr>
      </w:pPr>
      <w:r w:rsidRPr="00BD5622">
        <w:rPr>
          <w:lang w:val="en-GB"/>
        </w:rPr>
        <w:t xml:space="preserve">Showing empathy </w:t>
      </w:r>
      <w:r w:rsidR="00AE516A" w:rsidRPr="00BD5622">
        <w:rPr>
          <w:lang w:val="en-GB"/>
        </w:rPr>
        <w:t xml:space="preserve">and respect </w:t>
      </w:r>
      <w:r w:rsidRPr="00BD5622">
        <w:rPr>
          <w:lang w:val="en-GB"/>
        </w:rPr>
        <w:t xml:space="preserve">towards </w:t>
      </w:r>
      <w:r w:rsidR="00AE516A" w:rsidRPr="00BD5622">
        <w:rPr>
          <w:lang w:val="en-GB"/>
        </w:rPr>
        <w:t>others</w:t>
      </w:r>
    </w:p>
    <w:p w14:paraId="34C9866D" w14:textId="77777777" w:rsidR="00415AC4" w:rsidRPr="00BD5622" w:rsidRDefault="00415AC4" w:rsidP="00415AC4">
      <w:pPr>
        <w:rPr>
          <w:lang w:val="en-GB"/>
        </w:rPr>
      </w:pPr>
    </w:p>
    <w:p w14:paraId="769A4536" w14:textId="3E9F68A4" w:rsidR="00415AC4" w:rsidRPr="00BD5622" w:rsidRDefault="00415AC4" w:rsidP="00415AC4">
      <w:pPr>
        <w:rPr>
          <w:lang w:val="en-GB"/>
        </w:rPr>
      </w:pPr>
      <w:r w:rsidRPr="00BD5622">
        <w:rPr>
          <w:lang w:val="en-GB"/>
        </w:rPr>
        <w:t>Denmark</w:t>
      </w:r>
      <w:r w:rsidR="17596093" w:rsidRPr="00BD5622">
        <w:rPr>
          <w:lang w:val="en-GB"/>
        </w:rPr>
        <w:t xml:space="preserve">, and along with this, </w:t>
      </w:r>
      <w:r w:rsidR="00FE520B">
        <w:rPr>
          <w:lang w:val="en-GB"/>
        </w:rPr>
        <w:t>AU</w:t>
      </w:r>
      <w:r w:rsidR="00730893">
        <w:rPr>
          <w:lang w:val="en-GB"/>
        </w:rPr>
        <w:t>,</w:t>
      </w:r>
      <w:r w:rsidRPr="00BD5622">
        <w:rPr>
          <w:lang w:val="en-GB"/>
        </w:rPr>
        <w:t xml:space="preserve"> is a </w:t>
      </w:r>
      <w:r w:rsidR="00FE520B">
        <w:rPr>
          <w:lang w:val="en-GB"/>
        </w:rPr>
        <w:t>place</w:t>
      </w:r>
      <w:r w:rsidRPr="00BD5622">
        <w:rPr>
          <w:lang w:val="en-GB"/>
        </w:rPr>
        <w:t xml:space="preserve"> where we respect freedom of speech and value humo</w:t>
      </w:r>
      <w:r w:rsidR="00FD5647" w:rsidRPr="00BD5622">
        <w:rPr>
          <w:lang w:val="en-GB"/>
        </w:rPr>
        <w:t>u</w:t>
      </w:r>
      <w:r w:rsidRPr="00BD5622">
        <w:rPr>
          <w:lang w:val="en-GB"/>
        </w:rPr>
        <w:t xml:space="preserve">r both in the public sphere and in social relations. This Code of Conduct is not meant to abandon such inherent values in Danish culture, but to state that at </w:t>
      </w:r>
      <w:r w:rsidR="00FF7B9A" w:rsidRPr="00BD5622">
        <w:rPr>
          <w:lang w:val="en-GB"/>
        </w:rPr>
        <w:t>NAT</w:t>
      </w:r>
      <w:r w:rsidR="009A0209">
        <w:rPr>
          <w:lang w:val="en-GB"/>
        </w:rPr>
        <w:t>,</w:t>
      </w:r>
      <w:r w:rsidRPr="00BD5622">
        <w:rPr>
          <w:lang w:val="en-GB"/>
        </w:rPr>
        <w:t xml:space="preserve"> freedom of speech and humo</w:t>
      </w:r>
      <w:r w:rsidR="00FD5647" w:rsidRPr="00BD5622">
        <w:rPr>
          <w:lang w:val="en-GB"/>
        </w:rPr>
        <w:t>u</w:t>
      </w:r>
      <w:r w:rsidRPr="00BD5622">
        <w:rPr>
          <w:lang w:val="en-GB"/>
        </w:rPr>
        <w:t>r should be used responsibly and not as means to harass individuals or groups.</w:t>
      </w:r>
    </w:p>
    <w:p w14:paraId="1A6D1210" w14:textId="19C8A9FC" w:rsidR="00420095" w:rsidRPr="00BD5622" w:rsidRDefault="009D4DF4" w:rsidP="00415AC4">
      <w:pPr>
        <w:rPr>
          <w:lang w:val="en-GB"/>
        </w:rPr>
      </w:pPr>
      <w:r>
        <w:rPr>
          <w:lang w:val="en-GB"/>
        </w:rPr>
        <w:br/>
      </w:r>
    </w:p>
    <w:p w14:paraId="0F965164" w14:textId="77777777" w:rsidR="00415AC4" w:rsidRPr="00BD5622" w:rsidRDefault="00415AC4" w:rsidP="00415AC4">
      <w:pPr>
        <w:rPr>
          <w:b/>
          <w:lang w:val="en-GB"/>
        </w:rPr>
      </w:pPr>
      <w:r w:rsidRPr="00BD5622">
        <w:rPr>
          <w:b/>
          <w:lang w:val="en-GB"/>
        </w:rPr>
        <w:t>Responsibilities</w:t>
      </w:r>
    </w:p>
    <w:p w14:paraId="14BD2054" w14:textId="77777777" w:rsidR="00C81AD7" w:rsidRPr="00BD5622" w:rsidRDefault="00C81AD7" w:rsidP="00415AC4">
      <w:pPr>
        <w:rPr>
          <w:b/>
          <w:lang w:val="en-GB"/>
        </w:rPr>
      </w:pPr>
    </w:p>
    <w:p w14:paraId="368DF66E" w14:textId="7FBAF915" w:rsidR="00415AC4" w:rsidRPr="00BD5622" w:rsidRDefault="004773F7" w:rsidP="00415AC4">
      <w:pPr>
        <w:rPr>
          <w:lang w:val="en-GB"/>
        </w:rPr>
      </w:pPr>
      <w:r w:rsidRPr="00BD5622">
        <w:rPr>
          <w:lang w:val="en-GB"/>
        </w:rPr>
        <w:t>The Faculty Management</w:t>
      </w:r>
      <w:r w:rsidR="00EA6BFB">
        <w:rPr>
          <w:lang w:val="en-GB"/>
        </w:rPr>
        <w:t xml:space="preserve"> and thus Department managements are</w:t>
      </w:r>
      <w:r w:rsidRPr="00BD5622">
        <w:rPr>
          <w:lang w:val="en-GB"/>
        </w:rPr>
        <w:t xml:space="preserve"> </w:t>
      </w:r>
      <w:r w:rsidR="00415AC4" w:rsidRPr="00BD5622">
        <w:rPr>
          <w:lang w:val="en-GB"/>
        </w:rPr>
        <w:t>responsible for clarifying the standards of acceptable behavio</w:t>
      </w:r>
      <w:r w:rsidR="00C055A0" w:rsidRPr="00BD5622">
        <w:rPr>
          <w:lang w:val="en-GB"/>
        </w:rPr>
        <w:t>u</w:t>
      </w:r>
      <w:r w:rsidR="00415AC4" w:rsidRPr="00BD5622">
        <w:rPr>
          <w:lang w:val="en-GB"/>
        </w:rPr>
        <w:t>r and will take appropriate and fair corrective actions in response to instances of unacceptable behavio</w:t>
      </w:r>
      <w:r w:rsidR="00C055A0" w:rsidRPr="00BD5622">
        <w:rPr>
          <w:lang w:val="en-GB"/>
        </w:rPr>
        <w:t>u</w:t>
      </w:r>
      <w:r w:rsidR="00415AC4" w:rsidRPr="00BD5622">
        <w:rPr>
          <w:lang w:val="en-GB"/>
        </w:rPr>
        <w:t>r.</w:t>
      </w:r>
    </w:p>
    <w:p w14:paraId="647E79CA" w14:textId="5514CB50" w:rsidR="00420095" w:rsidRPr="00BD5622" w:rsidRDefault="009D4DF4" w:rsidP="00415AC4">
      <w:pPr>
        <w:rPr>
          <w:lang w:val="en-GB"/>
        </w:rPr>
      </w:pPr>
      <w:r>
        <w:rPr>
          <w:lang w:val="en-GB"/>
        </w:rPr>
        <w:br/>
      </w:r>
    </w:p>
    <w:p w14:paraId="7D2C7526" w14:textId="77777777" w:rsidR="00415AC4" w:rsidRDefault="00415AC4" w:rsidP="00415AC4">
      <w:pPr>
        <w:rPr>
          <w:b/>
          <w:lang w:val="en-GB"/>
        </w:rPr>
      </w:pPr>
      <w:r w:rsidRPr="00BD5622">
        <w:rPr>
          <w:b/>
          <w:lang w:val="en-GB"/>
        </w:rPr>
        <w:t>Scope</w:t>
      </w:r>
    </w:p>
    <w:p w14:paraId="54EC4601" w14:textId="77777777" w:rsidR="00EC120C" w:rsidRPr="00BD5622" w:rsidRDefault="00EC120C" w:rsidP="00415AC4">
      <w:pPr>
        <w:rPr>
          <w:b/>
          <w:lang w:val="en-GB"/>
        </w:rPr>
      </w:pPr>
    </w:p>
    <w:p w14:paraId="1E641044" w14:textId="3735BA18" w:rsidR="00415AC4" w:rsidRPr="00BD5622" w:rsidRDefault="00415AC4" w:rsidP="00415AC4">
      <w:pPr>
        <w:rPr>
          <w:lang w:val="en-GB"/>
        </w:rPr>
      </w:pPr>
      <w:r w:rsidRPr="00BD5622">
        <w:rPr>
          <w:lang w:val="en-GB"/>
        </w:rPr>
        <w:t xml:space="preserve">This Code of Conduct applies to everyone at </w:t>
      </w:r>
      <w:r w:rsidR="00A427A5" w:rsidRPr="00BD5622">
        <w:rPr>
          <w:lang w:val="en-GB"/>
        </w:rPr>
        <w:t>NAT</w:t>
      </w:r>
      <w:r w:rsidRPr="00BD5622">
        <w:rPr>
          <w:lang w:val="en-GB"/>
        </w:rPr>
        <w:t>. This includes</w:t>
      </w:r>
      <w:r w:rsidR="00372830" w:rsidRPr="00BD5622">
        <w:rPr>
          <w:lang w:val="en-GB"/>
        </w:rPr>
        <w:t xml:space="preserve"> faculty, staff, and</w:t>
      </w:r>
      <w:r w:rsidRPr="00BD5622">
        <w:rPr>
          <w:lang w:val="en-GB"/>
        </w:rPr>
        <w:t xml:space="preserve"> students (full and part time) as well as guests. It applies both within the </w:t>
      </w:r>
      <w:proofErr w:type="gramStart"/>
      <w:r w:rsidR="00372830" w:rsidRPr="00BD5622">
        <w:rPr>
          <w:lang w:val="en-GB"/>
        </w:rPr>
        <w:t>Faculty</w:t>
      </w:r>
      <w:proofErr w:type="gramEnd"/>
      <w:r w:rsidRPr="00BD5622">
        <w:rPr>
          <w:lang w:val="en-GB"/>
        </w:rPr>
        <w:t xml:space="preserve"> and when an individual or a group is officially representing the </w:t>
      </w:r>
      <w:r w:rsidR="00372830" w:rsidRPr="00BD5622">
        <w:rPr>
          <w:lang w:val="en-GB"/>
        </w:rPr>
        <w:t>Faculty</w:t>
      </w:r>
      <w:r w:rsidRPr="00BD5622">
        <w:rPr>
          <w:lang w:val="en-GB"/>
        </w:rPr>
        <w:t xml:space="preserve"> in other locations including public spaces. Examples of representing the </w:t>
      </w:r>
      <w:proofErr w:type="gramStart"/>
      <w:r w:rsidR="00E94F70" w:rsidRPr="00BD5622">
        <w:rPr>
          <w:lang w:val="en-GB"/>
        </w:rPr>
        <w:t>Faculty</w:t>
      </w:r>
      <w:proofErr w:type="gramEnd"/>
      <w:r w:rsidRPr="00BD5622">
        <w:rPr>
          <w:lang w:val="en-GB"/>
        </w:rPr>
        <w:t xml:space="preserve"> include using an official</w:t>
      </w:r>
      <w:r w:rsidR="00E94F70" w:rsidRPr="00BD5622">
        <w:rPr>
          <w:lang w:val="en-GB"/>
        </w:rPr>
        <w:t xml:space="preserve"> AU </w:t>
      </w:r>
      <w:r w:rsidRPr="00BD5622">
        <w:rPr>
          <w:lang w:val="en-GB"/>
        </w:rPr>
        <w:t xml:space="preserve">email address, posting via an official social media account, or acting as an appointed </w:t>
      </w:r>
      <w:r w:rsidR="00635E70" w:rsidRPr="00BD5622">
        <w:rPr>
          <w:lang w:val="en-GB"/>
        </w:rPr>
        <w:t>AU</w:t>
      </w:r>
      <w:r w:rsidR="008E5CE8">
        <w:rPr>
          <w:lang w:val="en-GB"/>
        </w:rPr>
        <w:t xml:space="preserve"> </w:t>
      </w:r>
      <w:r w:rsidRPr="00BD5622">
        <w:rPr>
          <w:lang w:val="en-GB"/>
        </w:rPr>
        <w:t xml:space="preserve">representative. Representation of the </w:t>
      </w:r>
      <w:r w:rsidR="00635E70" w:rsidRPr="00BD5622">
        <w:rPr>
          <w:lang w:val="en-GB"/>
        </w:rPr>
        <w:t>Faculty</w:t>
      </w:r>
      <w:r w:rsidRPr="00BD5622">
        <w:rPr>
          <w:lang w:val="en-GB"/>
        </w:rPr>
        <w:t xml:space="preserve"> may be further defined and clarified by department</w:t>
      </w:r>
      <w:r w:rsidR="00C055A0" w:rsidRPr="00BD5622">
        <w:rPr>
          <w:lang w:val="en-GB"/>
        </w:rPr>
        <w:t>al</w:t>
      </w:r>
      <w:r w:rsidRPr="00BD5622">
        <w:rPr>
          <w:lang w:val="en-GB"/>
        </w:rPr>
        <w:t xml:space="preserve"> mana</w:t>
      </w:r>
      <w:r w:rsidR="003B5874" w:rsidRPr="00BD5622">
        <w:rPr>
          <w:lang w:val="en-GB"/>
        </w:rPr>
        <w:t>gement</w:t>
      </w:r>
      <w:r w:rsidRPr="00BD5622">
        <w:rPr>
          <w:lang w:val="en-GB"/>
        </w:rPr>
        <w:t>.</w:t>
      </w:r>
    </w:p>
    <w:p w14:paraId="718DB740" w14:textId="242C5DBC" w:rsidR="00420095" w:rsidRPr="00BD5622" w:rsidRDefault="009D4DF4" w:rsidP="00415AC4">
      <w:pPr>
        <w:rPr>
          <w:lang w:val="en-GB"/>
        </w:rPr>
      </w:pPr>
      <w:r>
        <w:rPr>
          <w:lang w:val="en-GB"/>
        </w:rPr>
        <w:br/>
      </w:r>
    </w:p>
    <w:p w14:paraId="07CA95CA" w14:textId="77777777" w:rsidR="00415AC4" w:rsidRPr="00BD5622" w:rsidRDefault="00415AC4" w:rsidP="75281B10">
      <w:pPr>
        <w:rPr>
          <w:b/>
          <w:bCs/>
          <w:lang w:val="en-GB"/>
        </w:rPr>
      </w:pPr>
      <w:r w:rsidRPr="00BD5622">
        <w:rPr>
          <w:b/>
          <w:bCs/>
          <w:lang w:val="en-GB"/>
        </w:rPr>
        <w:t>Reporting Violations</w:t>
      </w:r>
    </w:p>
    <w:p w14:paraId="01E10A21" w14:textId="77777777" w:rsidR="00C81AD7" w:rsidRPr="00BD5622" w:rsidRDefault="00C81AD7" w:rsidP="00415AC4">
      <w:pPr>
        <w:rPr>
          <w:b/>
          <w:lang w:val="en-GB"/>
        </w:rPr>
      </w:pPr>
    </w:p>
    <w:p w14:paraId="4D0A75B7" w14:textId="5568BE3F" w:rsidR="009E3020" w:rsidRDefault="00415AC4" w:rsidP="00415AC4">
      <w:pPr>
        <w:rPr>
          <w:lang w:val="en-GB"/>
        </w:rPr>
      </w:pPr>
      <w:r w:rsidRPr="00BD5622">
        <w:rPr>
          <w:lang w:val="en-GB"/>
        </w:rPr>
        <w:t>Instances of abusive, harassing, or otherwise unacceptable behavio</w:t>
      </w:r>
      <w:r w:rsidR="00C055A0" w:rsidRPr="00BD5622">
        <w:rPr>
          <w:lang w:val="en-GB"/>
        </w:rPr>
        <w:t>u</w:t>
      </w:r>
      <w:r w:rsidRPr="00BD5622">
        <w:rPr>
          <w:lang w:val="en-GB"/>
        </w:rPr>
        <w:t xml:space="preserve">r can be reported by contacting your </w:t>
      </w:r>
      <w:r w:rsidR="00104AF4" w:rsidRPr="00F521E9">
        <w:rPr>
          <w:u w:val="single"/>
          <w:lang w:val="en-GB"/>
        </w:rPr>
        <w:t>head of d</w:t>
      </w:r>
      <w:r w:rsidR="00DD5C72" w:rsidRPr="00F521E9">
        <w:rPr>
          <w:u w:val="single"/>
          <w:lang w:val="en-GB"/>
        </w:rPr>
        <w:t>epartmen</w:t>
      </w:r>
      <w:r w:rsidR="00F521E9" w:rsidRPr="00F521E9">
        <w:rPr>
          <w:u w:val="single"/>
          <w:lang w:val="en-GB"/>
        </w:rPr>
        <w:t>t</w:t>
      </w:r>
      <w:r w:rsidR="00F521E9" w:rsidRPr="00F521E9">
        <w:rPr>
          <w:lang w:val="en-GB"/>
        </w:rPr>
        <w:t xml:space="preserve">, </w:t>
      </w:r>
      <w:r w:rsidR="00F521E9" w:rsidRPr="00F521E9">
        <w:rPr>
          <w:u w:val="single"/>
          <w:lang w:val="en-GB"/>
        </w:rPr>
        <w:t>head of secretariat</w:t>
      </w:r>
      <w:r w:rsidR="00F521E9" w:rsidRPr="00F521E9">
        <w:rPr>
          <w:lang w:val="en-GB"/>
        </w:rPr>
        <w:t xml:space="preserve">, </w:t>
      </w:r>
      <w:r w:rsidR="00AF6CA9" w:rsidRPr="00F521E9">
        <w:rPr>
          <w:u w:val="single"/>
          <w:lang w:val="en-GB"/>
        </w:rPr>
        <w:t>immediate manager</w:t>
      </w:r>
      <w:r w:rsidR="000C2673" w:rsidRPr="00F521E9">
        <w:rPr>
          <w:lang w:val="en-GB"/>
        </w:rPr>
        <w:t xml:space="preserve"> or</w:t>
      </w:r>
      <w:r w:rsidR="00F236E7" w:rsidRPr="00F521E9">
        <w:rPr>
          <w:lang w:val="en-GB"/>
        </w:rPr>
        <w:t xml:space="preserve"> </w:t>
      </w:r>
      <w:r w:rsidR="00F236E7" w:rsidRPr="00F521E9">
        <w:rPr>
          <w:u w:val="single"/>
          <w:lang w:val="en-GB"/>
        </w:rPr>
        <w:t>trade union representative</w:t>
      </w:r>
      <w:r w:rsidR="000C2673" w:rsidRPr="00F521E9">
        <w:rPr>
          <w:lang w:val="en-GB"/>
        </w:rPr>
        <w:t xml:space="preserve">. </w:t>
      </w:r>
      <w:r w:rsidR="00034431" w:rsidRPr="00F521E9">
        <w:rPr>
          <w:lang w:val="en-GB"/>
        </w:rPr>
        <w:t xml:space="preserve">All </w:t>
      </w:r>
      <w:r w:rsidR="00F1290E" w:rsidRPr="00F521E9">
        <w:rPr>
          <w:lang w:val="en-GB"/>
        </w:rPr>
        <w:t xml:space="preserve">reports </w:t>
      </w:r>
      <w:r w:rsidR="00034431" w:rsidRPr="00F521E9">
        <w:rPr>
          <w:lang w:val="en-GB"/>
        </w:rPr>
        <w:t>are treated with confidentiality.</w:t>
      </w:r>
      <w:r w:rsidR="00034431">
        <w:rPr>
          <w:lang w:val="en-GB"/>
        </w:rPr>
        <w:t xml:space="preserve"> </w:t>
      </w:r>
    </w:p>
    <w:p w14:paraId="75DD4DA1" w14:textId="77777777" w:rsidR="009E3020" w:rsidRDefault="009E3020" w:rsidP="00415AC4">
      <w:pPr>
        <w:rPr>
          <w:lang w:val="en-GB"/>
        </w:rPr>
      </w:pPr>
    </w:p>
    <w:p w14:paraId="314E39C1" w14:textId="2552D5B5" w:rsidR="00415AC4" w:rsidRPr="00BD5622" w:rsidRDefault="005F1F64" w:rsidP="00415AC4">
      <w:pPr>
        <w:rPr>
          <w:lang w:val="en-GB"/>
        </w:rPr>
      </w:pPr>
      <w:r>
        <w:rPr>
          <w:lang w:val="en-GB"/>
        </w:rPr>
        <w:t>The Dean’s Office at NAT</w:t>
      </w:r>
      <w:r w:rsidR="004C0FC4">
        <w:rPr>
          <w:lang w:val="en-GB"/>
        </w:rPr>
        <w:t xml:space="preserve"> can also be contacted:</w:t>
      </w:r>
    </w:p>
    <w:p w14:paraId="210A6993" w14:textId="77777777" w:rsidR="00415AC4" w:rsidRPr="00BD5622" w:rsidRDefault="00415AC4" w:rsidP="00415AC4">
      <w:pPr>
        <w:rPr>
          <w:lang w:val="en-GB"/>
        </w:rPr>
      </w:pPr>
    </w:p>
    <w:p w14:paraId="03343C7A" w14:textId="63E382D6" w:rsidR="0082370B" w:rsidRDefault="00207CA6" w:rsidP="00A9556F">
      <w:pPr>
        <w:pStyle w:val="ListParagraph"/>
        <w:numPr>
          <w:ilvl w:val="0"/>
          <w:numId w:val="23"/>
        </w:numPr>
        <w:rPr>
          <w:lang w:val="en-GB"/>
        </w:rPr>
      </w:pPr>
      <w:r>
        <w:rPr>
          <w:lang w:val="en-GB"/>
        </w:rPr>
        <w:t xml:space="preserve">Birgit Schiøtt, </w:t>
      </w:r>
      <w:r w:rsidR="008075F2">
        <w:rPr>
          <w:lang w:val="en-GB"/>
        </w:rPr>
        <w:t xml:space="preserve">Dean </w:t>
      </w:r>
      <w:r w:rsidR="008D1400">
        <w:rPr>
          <w:lang w:val="en-GB"/>
        </w:rPr>
        <w:t>(</w:t>
      </w:r>
      <w:hyperlink r:id="rId9" w:history="1">
        <w:r w:rsidR="008D1400" w:rsidRPr="009C4571">
          <w:rPr>
            <w:rStyle w:val="Hyperlink"/>
            <w:sz w:val="20"/>
            <w:lang w:val="en-GB"/>
          </w:rPr>
          <w:t>dean.nat@au.dk</w:t>
        </w:r>
      </w:hyperlink>
      <w:r w:rsidR="008D1400">
        <w:rPr>
          <w:lang w:val="en-GB"/>
        </w:rPr>
        <w:t xml:space="preserve">) </w:t>
      </w:r>
    </w:p>
    <w:p w14:paraId="41B45CE3" w14:textId="31469D5C" w:rsidR="00F87525" w:rsidRPr="003F2FEF" w:rsidRDefault="0082370B" w:rsidP="003F2FEF">
      <w:pPr>
        <w:pStyle w:val="ListParagraph"/>
        <w:numPr>
          <w:ilvl w:val="0"/>
          <w:numId w:val="23"/>
        </w:numPr>
        <w:rPr>
          <w:lang w:val="en-GB"/>
        </w:rPr>
      </w:pPr>
      <w:r>
        <w:rPr>
          <w:lang w:val="en-GB"/>
        </w:rPr>
        <w:t>Kristine Kilså, Vice Dean of Education</w:t>
      </w:r>
      <w:r w:rsidR="00F87525">
        <w:rPr>
          <w:lang w:val="en-GB"/>
        </w:rPr>
        <w:t xml:space="preserve"> (</w:t>
      </w:r>
      <w:hyperlink r:id="rId10" w:history="1">
        <w:r w:rsidR="00F87525" w:rsidRPr="009C4571">
          <w:rPr>
            <w:rStyle w:val="Hyperlink"/>
            <w:sz w:val="20"/>
            <w:lang w:val="en-GB"/>
          </w:rPr>
          <w:t>kkj@au.dk</w:t>
        </w:r>
      </w:hyperlink>
      <w:r w:rsidR="00F87525">
        <w:rPr>
          <w:lang w:val="en-GB"/>
        </w:rPr>
        <w:t xml:space="preserve">) </w:t>
      </w:r>
    </w:p>
    <w:p w14:paraId="5B311074" w14:textId="77777777" w:rsidR="003F2FEF" w:rsidRDefault="00F87525" w:rsidP="00A9556F">
      <w:pPr>
        <w:pStyle w:val="ListParagraph"/>
        <w:numPr>
          <w:ilvl w:val="0"/>
          <w:numId w:val="23"/>
        </w:numPr>
        <w:rPr>
          <w:lang w:val="en-US"/>
        </w:rPr>
      </w:pPr>
      <w:r w:rsidRPr="00F87525">
        <w:rPr>
          <w:lang w:val="en-US"/>
        </w:rPr>
        <w:t>Ole Bækgaard Nielsen,</w:t>
      </w:r>
      <w:r w:rsidR="00DF5742">
        <w:rPr>
          <w:lang w:val="en-US"/>
        </w:rPr>
        <w:t xml:space="preserve"> </w:t>
      </w:r>
      <w:r w:rsidRPr="00F87525">
        <w:rPr>
          <w:lang w:val="en-US"/>
        </w:rPr>
        <w:t>Vice Dean of</w:t>
      </w:r>
      <w:r>
        <w:rPr>
          <w:lang w:val="en-US"/>
        </w:rPr>
        <w:t xml:space="preserve"> Career Development and In</w:t>
      </w:r>
      <w:r w:rsidR="004405B1">
        <w:rPr>
          <w:lang w:val="en-US"/>
        </w:rPr>
        <w:t xml:space="preserve">novation </w:t>
      </w:r>
      <w:r w:rsidR="00634999">
        <w:rPr>
          <w:lang w:val="en-US"/>
        </w:rPr>
        <w:t xml:space="preserve">and Head of </w:t>
      </w:r>
      <w:r w:rsidR="004E126D">
        <w:rPr>
          <w:lang w:val="en-US"/>
        </w:rPr>
        <w:t>the Graduate School of Natural Sciences</w:t>
      </w:r>
      <w:r w:rsidR="00634999">
        <w:rPr>
          <w:lang w:val="en-US"/>
        </w:rPr>
        <w:t xml:space="preserve"> </w:t>
      </w:r>
      <w:r w:rsidR="004405B1">
        <w:rPr>
          <w:lang w:val="en-US"/>
        </w:rPr>
        <w:t>(</w:t>
      </w:r>
      <w:hyperlink r:id="rId11" w:history="1">
        <w:r w:rsidR="004405B1" w:rsidRPr="009C4571">
          <w:rPr>
            <w:rStyle w:val="Hyperlink"/>
            <w:sz w:val="20"/>
            <w:lang w:val="en-US"/>
          </w:rPr>
          <w:t>obn@au.dk</w:t>
        </w:r>
      </w:hyperlink>
      <w:r w:rsidR="004405B1">
        <w:rPr>
          <w:lang w:val="en-US"/>
        </w:rPr>
        <w:t xml:space="preserve">) </w:t>
      </w:r>
    </w:p>
    <w:p w14:paraId="2780E952" w14:textId="6AA1785A" w:rsidR="00A9556F" w:rsidRPr="00F87525" w:rsidRDefault="003F2FEF" w:rsidP="00A9556F">
      <w:pPr>
        <w:pStyle w:val="ListParagraph"/>
        <w:numPr>
          <w:ilvl w:val="0"/>
          <w:numId w:val="23"/>
        </w:numPr>
        <w:rPr>
          <w:lang w:val="en-US"/>
        </w:rPr>
      </w:pPr>
      <w:r>
        <w:rPr>
          <w:lang w:val="en-GB"/>
        </w:rPr>
        <w:t>Poul Nissen</w:t>
      </w:r>
      <w:r w:rsidR="003914A2">
        <w:rPr>
          <w:lang w:val="en-GB"/>
        </w:rPr>
        <w:t>,</w:t>
      </w:r>
      <w:r>
        <w:rPr>
          <w:lang w:val="en-GB"/>
        </w:rPr>
        <w:t xml:space="preserve"> Vice Dean of Research (</w:t>
      </w:r>
      <w:hyperlink r:id="rId12" w:history="1">
        <w:r w:rsidRPr="009C4571">
          <w:rPr>
            <w:rStyle w:val="Hyperlink"/>
            <w:sz w:val="20"/>
            <w:lang w:val="en-GB"/>
          </w:rPr>
          <w:t>pn@au.dk</w:t>
        </w:r>
      </w:hyperlink>
      <w:r>
        <w:rPr>
          <w:lang w:val="en-GB"/>
        </w:rPr>
        <w:t>)</w:t>
      </w:r>
    </w:p>
    <w:p w14:paraId="1783BC1E" w14:textId="7E298167" w:rsidR="00A9556F" w:rsidRPr="00BD5622" w:rsidRDefault="00207CA6" w:rsidP="00A9556F">
      <w:pPr>
        <w:pStyle w:val="ListParagraph"/>
        <w:numPr>
          <w:ilvl w:val="0"/>
          <w:numId w:val="23"/>
        </w:numPr>
        <w:rPr>
          <w:lang w:val="en-GB"/>
        </w:rPr>
      </w:pPr>
      <w:r>
        <w:rPr>
          <w:lang w:val="en-GB"/>
        </w:rPr>
        <w:t xml:space="preserve">Aske Dahl Sløk, </w:t>
      </w:r>
      <w:r w:rsidR="00A9556F" w:rsidRPr="00BD5622">
        <w:rPr>
          <w:lang w:val="en-GB"/>
        </w:rPr>
        <w:t>Head of Secretariat (</w:t>
      </w:r>
      <w:hyperlink r:id="rId13" w:history="1">
        <w:r w:rsidRPr="009C4571">
          <w:rPr>
            <w:rStyle w:val="Hyperlink"/>
            <w:sz w:val="20"/>
            <w:lang w:val="en-GB"/>
          </w:rPr>
          <w:t>ads@au.dk</w:t>
        </w:r>
      </w:hyperlink>
      <w:r w:rsidR="00A9556F" w:rsidRPr="00BD5622">
        <w:rPr>
          <w:lang w:val="en-GB"/>
        </w:rPr>
        <w:t>)</w:t>
      </w:r>
    </w:p>
    <w:p w14:paraId="7C9BDC8A" w14:textId="77777777" w:rsidR="00DA3586" w:rsidRPr="00BD5622" w:rsidRDefault="00DA3586" w:rsidP="00DA3586">
      <w:pPr>
        <w:rPr>
          <w:lang w:val="en-GB"/>
        </w:rPr>
      </w:pPr>
    </w:p>
    <w:p w14:paraId="1C2861EB" w14:textId="77777777" w:rsidR="00E41816" w:rsidRDefault="00165A06" w:rsidP="00DA3586">
      <w:pPr>
        <w:rPr>
          <w:lang w:val="en-GB"/>
        </w:rPr>
      </w:pPr>
      <w:r>
        <w:rPr>
          <w:lang w:val="en-GB"/>
        </w:rPr>
        <w:t xml:space="preserve">PhD students also have the option to contact </w:t>
      </w:r>
      <w:r w:rsidR="00F81662">
        <w:rPr>
          <w:lang w:val="en-GB"/>
        </w:rPr>
        <w:t>their</w:t>
      </w:r>
      <w:r w:rsidR="00E930FC">
        <w:rPr>
          <w:lang w:val="en-GB"/>
        </w:rPr>
        <w:t xml:space="preserve"> PhD partner at </w:t>
      </w:r>
      <w:r w:rsidR="00F81662">
        <w:rPr>
          <w:lang w:val="en-GB"/>
        </w:rPr>
        <w:t>the</w:t>
      </w:r>
      <w:r w:rsidR="00E930FC">
        <w:rPr>
          <w:lang w:val="en-GB"/>
        </w:rPr>
        <w:t xml:space="preserve"> </w:t>
      </w:r>
      <w:hyperlink r:id="rId14" w:history="1">
        <w:r w:rsidR="00E930FC" w:rsidRPr="004A6B79">
          <w:rPr>
            <w:rStyle w:val="Hyperlink"/>
            <w:sz w:val="20"/>
            <w:lang w:val="en-GB"/>
          </w:rPr>
          <w:t xml:space="preserve">Graduate School </w:t>
        </w:r>
        <w:r w:rsidR="00F81662" w:rsidRPr="004A6B79">
          <w:rPr>
            <w:rStyle w:val="Hyperlink"/>
            <w:sz w:val="20"/>
            <w:lang w:val="en-GB"/>
          </w:rPr>
          <w:t>of Natural Sciences</w:t>
        </w:r>
      </w:hyperlink>
      <w:r w:rsidR="004A6B79">
        <w:rPr>
          <w:lang w:val="en-GB"/>
        </w:rPr>
        <w:t xml:space="preserve"> (</w:t>
      </w:r>
      <w:r w:rsidR="00E930FC">
        <w:rPr>
          <w:lang w:val="en-GB"/>
        </w:rPr>
        <w:t>GSNS</w:t>
      </w:r>
      <w:r w:rsidR="004A6B79">
        <w:rPr>
          <w:lang w:val="en-GB"/>
        </w:rPr>
        <w:t xml:space="preserve">) or </w:t>
      </w:r>
      <w:r w:rsidR="00E41816">
        <w:rPr>
          <w:lang w:val="en-GB"/>
        </w:rPr>
        <w:t xml:space="preserve">the relevant </w:t>
      </w:r>
      <w:hyperlink r:id="rId15" w:history="1">
        <w:r w:rsidR="00E41816" w:rsidRPr="00E41816">
          <w:rPr>
            <w:rStyle w:val="Hyperlink"/>
            <w:sz w:val="20"/>
            <w:lang w:val="en-GB"/>
          </w:rPr>
          <w:t>Head of PhD programme</w:t>
        </w:r>
      </w:hyperlink>
      <w:r w:rsidR="00E930FC">
        <w:rPr>
          <w:lang w:val="en-GB"/>
        </w:rPr>
        <w:t xml:space="preserve">. </w:t>
      </w:r>
    </w:p>
    <w:p w14:paraId="02576299" w14:textId="6DF80EB9" w:rsidR="00F236E7" w:rsidRPr="00BD5622" w:rsidRDefault="00E930FC" w:rsidP="00DA3586">
      <w:pPr>
        <w:rPr>
          <w:lang w:val="en-GB"/>
        </w:rPr>
      </w:pPr>
      <w:r>
        <w:rPr>
          <w:lang w:val="en-GB"/>
        </w:rPr>
        <w:br/>
      </w:r>
      <w:r w:rsidR="00A54429">
        <w:rPr>
          <w:lang w:val="en-GB"/>
        </w:rPr>
        <w:t>BSc</w:t>
      </w:r>
      <w:r w:rsidR="00837DE4">
        <w:rPr>
          <w:lang w:val="en-GB"/>
        </w:rPr>
        <w:t>-</w:t>
      </w:r>
      <w:r w:rsidR="00A54429">
        <w:rPr>
          <w:lang w:val="en-GB"/>
        </w:rPr>
        <w:t xml:space="preserve"> and MSc-level </w:t>
      </w:r>
      <w:hyperlink r:id="rId16" w:history="1">
        <w:r w:rsidR="00A54429" w:rsidRPr="00837DE4">
          <w:rPr>
            <w:rStyle w:val="Hyperlink"/>
            <w:sz w:val="20"/>
            <w:lang w:val="en-GB"/>
          </w:rPr>
          <w:t>students</w:t>
        </w:r>
        <w:r w:rsidR="003B6BCA" w:rsidRPr="00837DE4">
          <w:rPr>
            <w:rStyle w:val="Hyperlink"/>
            <w:sz w:val="20"/>
            <w:lang w:val="en-GB"/>
          </w:rPr>
          <w:t xml:space="preserve"> </w:t>
        </w:r>
      </w:hyperlink>
      <w:r w:rsidR="003B6BCA">
        <w:rPr>
          <w:lang w:val="en-GB"/>
        </w:rPr>
        <w:t>including visiting students may contact</w:t>
      </w:r>
      <w:hyperlink r:id="rId17" w:history="1">
        <w:r w:rsidR="00BC0187" w:rsidRPr="005A0C63">
          <w:rPr>
            <w:rStyle w:val="Hyperlink"/>
            <w:sz w:val="20"/>
            <w:lang w:val="en-GB"/>
          </w:rPr>
          <w:t xml:space="preserve"> student counsellor</w:t>
        </w:r>
        <w:r w:rsidR="005A0C63" w:rsidRPr="005A0C63">
          <w:rPr>
            <w:rStyle w:val="Hyperlink"/>
            <w:sz w:val="20"/>
            <w:lang w:val="en-GB"/>
          </w:rPr>
          <w:t>s at Nat-Tech</w:t>
        </w:r>
      </w:hyperlink>
      <w:r w:rsidR="005A0C63">
        <w:rPr>
          <w:lang w:val="en-GB"/>
        </w:rPr>
        <w:t xml:space="preserve">. </w:t>
      </w:r>
      <w:r w:rsidR="00837DE4">
        <w:rPr>
          <w:lang w:val="en-GB"/>
        </w:rPr>
        <w:t xml:space="preserve"> </w:t>
      </w:r>
      <w:r w:rsidR="00882859">
        <w:rPr>
          <w:lang w:val="en-GB"/>
        </w:rPr>
        <w:br/>
      </w:r>
    </w:p>
    <w:p w14:paraId="6D6E288D" w14:textId="77777777" w:rsidR="00415AC4" w:rsidRPr="00BD5622" w:rsidRDefault="00415AC4" w:rsidP="00DA3586">
      <w:pPr>
        <w:rPr>
          <w:lang w:val="en-GB"/>
        </w:rPr>
      </w:pPr>
      <w:r w:rsidRPr="00BD5622">
        <w:rPr>
          <w:lang w:val="en-GB"/>
        </w:rPr>
        <w:lastRenderedPageBreak/>
        <w:t xml:space="preserve">Regardless of whom </w:t>
      </w:r>
      <w:r w:rsidR="00C055A0" w:rsidRPr="00BD5622">
        <w:rPr>
          <w:lang w:val="en-GB"/>
        </w:rPr>
        <w:t xml:space="preserve">a </w:t>
      </w:r>
      <w:r w:rsidRPr="00BD5622">
        <w:rPr>
          <w:lang w:val="en-GB"/>
        </w:rPr>
        <w:t xml:space="preserve">report is </w:t>
      </w:r>
      <w:r w:rsidR="00C055A0" w:rsidRPr="00BD5622">
        <w:rPr>
          <w:lang w:val="en-GB"/>
        </w:rPr>
        <w:t>submitted to</w:t>
      </w:r>
      <w:r w:rsidRPr="00BD5622">
        <w:rPr>
          <w:lang w:val="en-GB"/>
        </w:rPr>
        <w:t xml:space="preserve">, the report as well as the identity of the </w:t>
      </w:r>
      <w:r w:rsidR="00C055A0" w:rsidRPr="00BD5622">
        <w:rPr>
          <w:lang w:val="en-GB"/>
        </w:rPr>
        <w:t>author</w:t>
      </w:r>
      <w:r w:rsidRPr="00BD5622">
        <w:rPr>
          <w:lang w:val="en-GB"/>
        </w:rPr>
        <w:t xml:space="preserve"> will be handled with confidentiality and any actions taken </w:t>
      </w:r>
      <w:r w:rsidR="00C055A0" w:rsidRPr="00BD5622">
        <w:rPr>
          <w:lang w:val="en-GB"/>
        </w:rPr>
        <w:t>there</w:t>
      </w:r>
      <w:r w:rsidRPr="00BD5622">
        <w:rPr>
          <w:lang w:val="en-GB"/>
        </w:rPr>
        <w:t xml:space="preserve">after will be </w:t>
      </w:r>
      <w:r w:rsidR="00C055A0" w:rsidRPr="00BD5622">
        <w:rPr>
          <w:lang w:val="en-GB"/>
        </w:rPr>
        <w:t xml:space="preserve">conducted </w:t>
      </w:r>
      <w:r w:rsidRPr="00BD5622">
        <w:rPr>
          <w:lang w:val="en-GB"/>
        </w:rPr>
        <w:t xml:space="preserve">in close dialogue with the </w:t>
      </w:r>
      <w:r w:rsidR="00C055A0" w:rsidRPr="00BD5622">
        <w:rPr>
          <w:lang w:val="en-GB"/>
        </w:rPr>
        <w:t xml:space="preserve">person </w:t>
      </w:r>
      <w:r w:rsidRPr="00BD5622">
        <w:rPr>
          <w:lang w:val="en-GB"/>
        </w:rPr>
        <w:t>report</w:t>
      </w:r>
      <w:r w:rsidR="00C055A0" w:rsidRPr="00BD5622">
        <w:rPr>
          <w:lang w:val="en-GB"/>
        </w:rPr>
        <w:t>ing</w:t>
      </w:r>
      <w:r w:rsidRPr="00BD5622">
        <w:rPr>
          <w:lang w:val="en-GB"/>
        </w:rPr>
        <w:t xml:space="preserve"> the incident.</w:t>
      </w:r>
    </w:p>
    <w:p w14:paraId="1D1FC945" w14:textId="1281F663" w:rsidR="00420095" w:rsidRPr="00BD5622" w:rsidRDefault="009D4DF4" w:rsidP="00415AC4">
      <w:pPr>
        <w:rPr>
          <w:lang w:val="en-GB"/>
        </w:rPr>
      </w:pPr>
      <w:r>
        <w:rPr>
          <w:lang w:val="en-GB"/>
        </w:rPr>
        <w:br/>
      </w:r>
    </w:p>
    <w:p w14:paraId="1BAE1E1A" w14:textId="77777777" w:rsidR="00415AC4" w:rsidRPr="00BD5622" w:rsidRDefault="00415AC4" w:rsidP="75281B10">
      <w:pPr>
        <w:rPr>
          <w:b/>
          <w:bCs/>
          <w:lang w:val="en-GB"/>
        </w:rPr>
      </w:pPr>
      <w:r w:rsidRPr="00BD5622">
        <w:rPr>
          <w:b/>
          <w:bCs/>
          <w:lang w:val="en-GB"/>
        </w:rPr>
        <w:t>Enforcement</w:t>
      </w:r>
    </w:p>
    <w:p w14:paraId="01C58465" w14:textId="77777777" w:rsidR="00C81AD7" w:rsidRPr="00BD5622" w:rsidRDefault="00C81AD7" w:rsidP="00415AC4">
      <w:pPr>
        <w:rPr>
          <w:b/>
          <w:lang w:val="en-GB"/>
        </w:rPr>
      </w:pPr>
    </w:p>
    <w:p w14:paraId="66DADDCF" w14:textId="77777777" w:rsidR="00E85BA4" w:rsidRDefault="00415AC4" w:rsidP="00415AC4">
      <w:pPr>
        <w:rPr>
          <w:lang w:val="en-GB"/>
        </w:rPr>
      </w:pPr>
      <w:r w:rsidRPr="00BD5622">
        <w:rPr>
          <w:lang w:val="en-GB"/>
        </w:rPr>
        <w:t>All reports</w:t>
      </w:r>
      <w:r w:rsidR="00A64309">
        <w:rPr>
          <w:lang w:val="en-GB"/>
        </w:rPr>
        <w:t xml:space="preserve"> </w:t>
      </w:r>
      <w:r w:rsidRPr="00BD5622">
        <w:rPr>
          <w:lang w:val="en-GB"/>
        </w:rPr>
        <w:t xml:space="preserve">will be reviewed and investigated and will result in a response that is deemed necessary and appropriate to the circumstances. The person, to whom the report is </w:t>
      </w:r>
      <w:r w:rsidR="00C055A0" w:rsidRPr="00BD5622">
        <w:rPr>
          <w:lang w:val="en-GB"/>
        </w:rPr>
        <w:t>submitted</w:t>
      </w:r>
      <w:r w:rsidRPr="00BD5622">
        <w:rPr>
          <w:lang w:val="en-GB"/>
        </w:rPr>
        <w:t xml:space="preserve">, is obligated to maintain confidentiality </w:t>
      </w:r>
      <w:proofErr w:type="gramStart"/>
      <w:r w:rsidRPr="00BD5622">
        <w:rPr>
          <w:lang w:val="en-GB"/>
        </w:rPr>
        <w:t>with regard to</w:t>
      </w:r>
      <w:proofErr w:type="gramEnd"/>
      <w:r w:rsidRPr="00BD5622">
        <w:rPr>
          <w:lang w:val="en-GB"/>
        </w:rPr>
        <w:t xml:space="preserve"> the </w:t>
      </w:r>
      <w:r w:rsidR="00C055A0" w:rsidRPr="00BD5622">
        <w:rPr>
          <w:lang w:val="en-GB"/>
        </w:rPr>
        <w:t xml:space="preserve">person </w:t>
      </w:r>
      <w:r w:rsidRPr="00BD5622">
        <w:rPr>
          <w:lang w:val="en-GB"/>
        </w:rPr>
        <w:t>report</w:t>
      </w:r>
      <w:r w:rsidR="00C055A0" w:rsidRPr="00BD5622">
        <w:rPr>
          <w:lang w:val="en-GB"/>
        </w:rPr>
        <w:t>ing</w:t>
      </w:r>
      <w:r w:rsidRPr="00BD5622">
        <w:rPr>
          <w:lang w:val="en-GB"/>
        </w:rPr>
        <w:t xml:space="preserve"> the incident</w:t>
      </w:r>
      <w:r w:rsidR="006F0F98" w:rsidRPr="00BD5622">
        <w:rPr>
          <w:lang w:val="en-GB"/>
        </w:rPr>
        <w:t xml:space="preserve">. </w:t>
      </w:r>
    </w:p>
    <w:p w14:paraId="3801AED4" w14:textId="77777777" w:rsidR="00E85BA4" w:rsidRDefault="00E85BA4" w:rsidP="00415AC4">
      <w:pPr>
        <w:rPr>
          <w:lang w:val="en-GB"/>
        </w:rPr>
      </w:pPr>
    </w:p>
    <w:p w14:paraId="1174CBF8" w14:textId="23310D1A" w:rsidR="00415AC4" w:rsidRPr="00BD5622" w:rsidRDefault="00415AC4" w:rsidP="00415AC4">
      <w:pPr>
        <w:rPr>
          <w:lang w:val="en-GB"/>
        </w:rPr>
      </w:pPr>
      <w:r w:rsidRPr="00BD5622">
        <w:rPr>
          <w:lang w:val="en-GB"/>
        </w:rPr>
        <w:t>Depend</w:t>
      </w:r>
      <w:r w:rsidR="006F0F98" w:rsidRPr="00BD5622">
        <w:rPr>
          <w:lang w:val="en-GB"/>
        </w:rPr>
        <w:t>ing</w:t>
      </w:r>
      <w:r w:rsidRPr="00BD5622">
        <w:rPr>
          <w:lang w:val="en-GB"/>
        </w:rPr>
        <w:t xml:space="preserve"> on the severity of the situation</w:t>
      </w:r>
      <w:r w:rsidR="008E5CE8">
        <w:rPr>
          <w:lang w:val="en-GB"/>
        </w:rPr>
        <w:t>,</w:t>
      </w:r>
      <w:r w:rsidRPr="00BD5622">
        <w:rPr>
          <w:lang w:val="en-GB"/>
        </w:rPr>
        <w:t xml:space="preserve"> there are systems in place at </w:t>
      </w:r>
      <w:r w:rsidR="006F0F98" w:rsidRPr="00BD5622">
        <w:rPr>
          <w:lang w:val="en-GB"/>
        </w:rPr>
        <w:t xml:space="preserve">the </w:t>
      </w:r>
      <w:r w:rsidRPr="00BD5622">
        <w:rPr>
          <w:lang w:val="en-GB"/>
        </w:rPr>
        <w:t xml:space="preserve">Faculty, University and societal level to take a response further. The decision to escalate a situation further in these systems will be based on </w:t>
      </w:r>
      <w:r w:rsidR="00C055A0" w:rsidRPr="00BD5622">
        <w:rPr>
          <w:lang w:val="en-GB"/>
        </w:rPr>
        <w:t>a</w:t>
      </w:r>
      <w:r w:rsidRPr="00BD5622">
        <w:rPr>
          <w:lang w:val="en-GB"/>
        </w:rPr>
        <w:t xml:space="preserve"> close collaboration between the contact person and the </w:t>
      </w:r>
      <w:r w:rsidR="00C055A0" w:rsidRPr="00BD5622">
        <w:rPr>
          <w:lang w:val="en-GB"/>
        </w:rPr>
        <w:t xml:space="preserve">author of the </w:t>
      </w:r>
      <w:r w:rsidRPr="00BD5622">
        <w:rPr>
          <w:lang w:val="en-GB"/>
        </w:rPr>
        <w:t>report and will depend on the severity of the situation.</w:t>
      </w:r>
    </w:p>
    <w:sectPr w:rsidR="00415AC4" w:rsidRPr="00BD5622" w:rsidSect="006B3F25">
      <w:headerReference w:type="default" r:id="rId18"/>
      <w:headerReference w:type="first" r:id="rId19"/>
      <w:footerReference w:type="first" r:id="rId20"/>
      <w:endnotePr>
        <w:numFmt w:val="decimal"/>
      </w:endnotePr>
      <w:pgSz w:w="11907" w:h="16840" w:code="9"/>
      <w:pgMar w:top="2552" w:right="992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C7AD1" w14:textId="77777777" w:rsidR="00EA4E39" w:rsidRDefault="00EA4E39">
      <w:r>
        <w:separator/>
      </w:r>
    </w:p>
  </w:endnote>
  <w:endnote w:type="continuationSeparator" w:id="0">
    <w:p w14:paraId="6AA0E998" w14:textId="77777777" w:rsidR="00EA4E39" w:rsidRDefault="00EA4E39">
      <w:r>
        <w:continuationSeparator/>
      </w:r>
    </w:p>
  </w:endnote>
  <w:endnote w:type="continuationNotice" w:id="1">
    <w:p w14:paraId="1FE0157B" w14:textId="77777777" w:rsidR="00EA4E39" w:rsidRDefault="00EA4E3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0EBF375-29A9-4616-B8B1-572D0A5BEC3D}"/>
    <w:embedBold r:id="rId2" w:fontKey="{80DD2619-98E2-4996-A2AF-2D07C358FDC5}"/>
    <w:embedItalic r:id="rId3" w:fontKey="{02022366-0B22-49EA-8A86-F711AC69ED92}"/>
    <w:embedBoldItalic r:id="rId4" w:fontKey="{D31CDAAC-342A-4113-99F4-86A051F4B3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6D195F67-D000-47B0-AEA2-B02E3A6F9536}"/>
    <w:embedBold r:id="rId6" w:fontKey="{4BBA0190-0C73-4C6C-8CC2-168108F83F82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2BAA9CC-53A4-48A0-A0DB-45148410BE4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2369DBB-E0CC-448C-AA7E-9B97AE00B6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1F6EF3F-AB8F-4D79-83AA-9BEB8CC239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D2277" w14:textId="77777777" w:rsidR="00EC0BB0" w:rsidRDefault="00EC0BB0" w:rsidP="00EC0BB0"/>
  <w:tbl>
    <w:tblPr>
      <w:tblW w:w="8075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3192"/>
    </w:tblGrid>
    <w:tr w:rsidR="009B138E" w:rsidRPr="004F35AD" w14:paraId="16A50770" w14:textId="77777777" w:rsidTr="009B138E">
      <w:tc>
        <w:tcPr>
          <w:tcW w:w="2477" w:type="dxa"/>
        </w:tcPr>
        <w:p w14:paraId="02E00B2C" w14:textId="2DF88B70" w:rsidR="009B138E" w:rsidRPr="009224E3" w:rsidRDefault="009B138E" w:rsidP="00B704CF"/>
      </w:tc>
      <w:tc>
        <w:tcPr>
          <w:tcW w:w="2406" w:type="dxa"/>
        </w:tcPr>
        <w:p w14:paraId="7D034FC3" w14:textId="77777777" w:rsidR="006B3F25" w:rsidRDefault="006B3F25" w:rsidP="00E51A5A">
          <w:pPr>
            <w:pStyle w:val="Template-Address"/>
            <w:rPr>
              <w:lang w:val="en-US"/>
            </w:rPr>
          </w:pPr>
        </w:p>
        <w:p w14:paraId="6E1CBE1C" w14:textId="2184C196" w:rsidR="009B138E" w:rsidRDefault="009B138E" w:rsidP="00E51A5A">
          <w:pPr>
            <w:pStyle w:val="Template-Address"/>
            <w:rPr>
              <w:lang w:val="en-US"/>
            </w:rPr>
          </w:pPr>
          <w:r>
            <w:rPr>
              <w:lang w:val="en-US"/>
            </w:rPr>
            <w:t>Contact: Birgitte So-Young Ahn</w:t>
          </w:r>
        </w:p>
        <w:p w14:paraId="122C44FD" w14:textId="2790EF50" w:rsidR="009B138E" w:rsidRDefault="009B138E" w:rsidP="00E51A5A">
          <w:pPr>
            <w:pStyle w:val="Template-Address"/>
            <w:rPr>
              <w:lang w:val="en-US"/>
            </w:rPr>
          </w:pPr>
          <w:hyperlink r:id="rId1" w:history="1">
            <w:r w:rsidRPr="007813F0">
              <w:rPr>
                <w:rStyle w:val="Hyperlink"/>
                <w:rFonts w:ascii="AU Passata" w:hAnsi="AU Passata"/>
                <w:sz w:val="14"/>
                <w:lang w:val="en-US"/>
              </w:rPr>
              <w:t>bsa@au.dk</w:t>
            </w:r>
          </w:hyperlink>
          <w:r>
            <w:rPr>
              <w:lang w:val="en-US"/>
            </w:rPr>
            <w:t xml:space="preserve"> </w:t>
          </w:r>
        </w:p>
      </w:tc>
      <w:tc>
        <w:tcPr>
          <w:tcW w:w="3192" w:type="dxa"/>
          <w:vAlign w:val="bottom"/>
        </w:tcPr>
        <w:p w14:paraId="352BFB06" w14:textId="77F86486" w:rsidR="009B138E" w:rsidRDefault="009B138E" w:rsidP="008F47F2">
          <w:pPr>
            <w:pStyle w:val="Template-Address"/>
            <w:jc w:val="right"/>
          </w:pPr>
          <w:bookmarkStart w:id="16" w:name="OFF_Phone_HIF"/>
          <w:r>
            <w:t>Version 1</w:t>
          </w:r>
        </w:p>
        <w:p w14:paraId="43640ED8" w14:textId="71B59B84" w:rsidR="009B138E" w:rsidRDefault="009B138E" w:rsidP="008F47F2">
          <w:pPr>
            <w:pStyle w:val="Template-Address"/>
            <w:jc w:val="right"/>
            <w:rPr>
              <w:lang w:val="en-US"/>
            </w:rPr>
          </w:pPr>
          <w:r w:rsidRPr="00B11737">
            <w:rPr>
              <w:lang w:val="en-US"/>
            </w:rPr>
            <w:t>Approved by the Faculty M</w:t>
          </w:r>
          <w:r>
            <w:rPr>
              <w:lang w:val="en-US"/>
            </w:rPr>
            <w:t xml:space="preserve">anagement </w:t>
          </w:r>
        </w:p>
        <w:p w14:paraId="545AC3B9" w14:textId="06F0852D" w:rsidR="009B138E" w:rsidRPr="00B11737" w:rsidRDefault="009B138E" w:rsidP="008F47F2">
          <w:pPr>
            <w:pStyle w:val="Template-Address"/>
            <w:jc w:val="right"/>
            <w:rPr>
              <w:lang w:val="en-US"/>
            </w:rPr>
          </w:pPr>
          <w:r>
            <w:rPr>
              <w:lang w:val="en-US"/>
            </w:rPr>
            <w:t>on 26 April 2024</w:t>
          </w:r>
        </w:p>
        <w:p w14:paraId="7349E07B" w14:textId="77777777" w:rsidR="009B138E" w:rsidRPr="009224E3" w:rsidRDefault="009B138E" w:rsidP="008F47F2">
          <w:pPr>
            <w:pStyle w:val="Template-Address"/>
            <w:jc w:val="right"/>
            <w:rPr>
              <w:vanish/>
            </w:rPr>
          </w:pPr>
          <w:bookmarkStart w:id="17" w:name="LAN_Fax"/>
          <w:bookmarkStart w:id="18" w:name="OFF_Fax_HIF"/>
          <w:bookmarkEnd w:id="16"/>
          <w:r>
            <w:rPr>
              <w:vanish/>
            </w:rPr>
            <w:t>Fax:</w:t>
          </w:r>
          <w:bookmarkEnd w:id="17"/>
          <w:r w:rsidRPr="009224E3">
            <w:rPr>
              <w:vanish/>
            </w:rPr>
            <w:t xml:space="preserve"> </w:t>
          </w:r>
          <w:bookmarkStart w:id="19" w:name="OFF_Fax"/>
          <w:bookmarkEnd w:id="19"/>
        </w:p>
        <w:bookmarkEnd w:id="18"/>
        <w:p w14:paraId="4CB6AA03" w14:textId="6A89B5CC" w:rsidR="009B138E" w:rsidRPr="00FD5647" w:rsidRDefault="009B138E" w:rsidP="00B11737">
          <w:pPr>
            <w:pStyle w:val="Template-Address"/>
            <w:rPr>
              <w:lang w:val="de-DE"/>
            </w:rPr>
          </w:pPr>
        </w:p>
      </w:tc>
    </w:tr>
  </w:tbl>
  <w:p w14:paraId="541B1F11" w14:textId="77777777" w:rsidR="00EC0BB0" w:rsidRPr="00FD5647" w:rsidRDefault="00EC0BB0" w:rsidP="00EC0BB0">
    <w:pPr>
      <w:pStyle w:val="Foo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DABCE" w14:textId="77777777" w:rsidR="00EA4E39" w:rsidRDefault="00EA4E39">
      <w:r>
        <w:separator/>
      </w:r>
    </w:p>
  </w:footnote>
  <w:footnote w:type="continuationSeparator" w:id="0">
    <w:p w14:paraId="2B02BE91" w14:textId="77777777" w:rsidR="00EA4E39" w:rsidRDefault="00EA4E39">
      <w:r>
        <w:continuationSeparator/>
      </w:r>
    </w:p>
  </w:footnote>
  <w:footnote w:type="continuationNotice" w:id="1">
    <w:p w14:paraId="215B6213" w14:textId="77777777" w:rsidR="00EA4E39" w:rsidRDefault="00EA4E3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711CB" w14:textId="77777777" w:rsidR="002F51EF" w:rsidRDefault="00CD66FF" w:rsidP="002F51E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403201B" wp14:editId="56F36CB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23994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0"/>
                        </w:p>
                        <w:bookmarkEnd w:id="1"/>
                        <w:p w14:paraId="5EF7A30E" w14:textId="58D78205" w:rsidR="00CD66FF" w:rsidRPr="006803D7" w:rsidRDefault="009D12F1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r>
                            <w:rPr>
                              <w:color w:val="003D73" w:themeColor="text2"/>
                            </w:rPr>
                            <w:t>NATURAL SCIENCES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3201B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1FD23994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" w:name="OFF_Logo1AComputed_2"/>
                    <w:bookmarkStart w:id="3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2"/>
                  </w:p>
                  <w:bookmarkEnd w:id="3"/>
                  <w:p w14:paraId="5EF7A30E" w14:textId="58D78205" w:rsidR="00CD66FF" w:rsidRPr="006803D7" w:rsidRDefault="009D12F1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NATURAL SCIENCES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58249" behindDoc="0" locked="0" layoutInCell="1" allowOverlap="1" wp14:anchorId="539DCE0B" wp14:editId="67F64C9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58033613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45C047" id="LogoCanvasHide01" o:spid="_x0000_s1026" editas="canvas" style="position:absolute;margin-left:56.7pt;margin-top:28.35pt;width:48pt;height:24pt;z-index:251658249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19F28AF1" w14:textId="64D1E6D7" w:rsidR="00307E90" w:rsidRDefault="00CD66F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EE63452" wp14:editId="10720F59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27D28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E63452" id="_x0000_s1027" type="#_x0000_t202" style="position:absolute;margin-left:0;margin-top:63.95pt;width:425.2pt;height:27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2AE27D28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6" w:name="OFF_Logo3AComputed_2"/>
                    <w:bookmarkStart w:id="7" w:name="OFF_Logo3AComputed_2_HIF"/>
                    <w:bookmarkEnd w:id="6"/>
                    <w:bookmarkEnd w:id="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8242" behindDoc="1" locked="0" layoutInCell="1" allowOverlap="1" wp14:anchorId="02C38FFE" wp14:editId="2377C1C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17387266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7B11D" w14:textId="77777777" w:rsidR="002F51EF" w:rsidRDefault="00CD66FF" w:rsidP="002F51E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6CE5375" wp14:editId="04646947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7B6C7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8" w:name="OFF_Logo1AComputed"/>
                          <w:bookmarkStart w:id="9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8"/>
                        </w:p>
                        <w:bookmarkEnd w:id="9"/>
                        <w:p w14:paraId="632BBE5E" w14:textId="305A9D5B" w:rsidR="00CD66FF" w:rsidRPr="006803D7" w:rsidRDefault="00A742E6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r>
                            <w:rPr>
                              <w:color w:val="003D73" w:themeColor="text2"/>
                            </w:rPr>
                            <w:t>NATURAL SCIENCES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CE537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5.7pt;margin-top:28.7pt;width:348.45pt;height:58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" filled="f" stroked="f">
              <v:textbox inset="0,0,0,0">
                <w:txbxContent>
                  <w:p w14:paraId="3DF7B6C7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0" w:name="OFF_Logo1AComputed"/>
                    <w:bookmarkStart w:id="11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10"/>
                  </w:p>
                  <w:bookmarkEnd w:id="11"/>
                  <w:p w14:paraId="632BBE5E" w14:textId="305A9D5B" w:rsidR="00CD66FF" w:rsidRPr="006803D7" w:rsidRDefault="00A742E6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NATURAL SCIENCES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58248" behindDoc="0" locked="0" layoutInCell="1" allowOverlap="1" wp14:anchorId="1B277DFF" wp14:editId="551951C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45160806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70F832" id="LogoCanvasHide01" o:spid="_x0000_s1026" editas="canvas" style="position:absolute;margin-left:56.7pt;margin-top:28.35pt;width:48pt;height:24pt;z-index:25165824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AF27A6D" w14:textId="6D07E18C" w:rsidR="00307E90" w:rsidRDefault="00CD66F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7629389" wp14:editId="2BC2C59D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06ABC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2" w:name="OFF_Logo3AComputed"/>
                          <w:bookmarkStart w:id="13" w:name="OFF_Logo3AComputed_HIF"/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629389" id="_x0000_s1029" type="#_x0000_t202" style="position:absolute;margin-left:0;margin-top:63.8pt;width:425.2pt;height:27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dbgA&#10;jd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5FA06ABC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"/>
                    <w:bookmarkStart w:id="15" w:name="OFF_Logo3AComputed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8241" behindDoc="1" locked="0" layoutInCell="1" allowOverlap="1" wp14:anchorId="6A23DF84" wp14:editId="7D42AFB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827558550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590209C"/>
    <w:multiLevelType w:val="multilevel"/>
    <w:tmpl w:val="8260F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48335AE"/>
    <w:multiLevelType w:val="multilevel"/>
    <w:tmpl w:val="35404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013531E"/>
    <w:multiLevelType w:val="multilevel"/>
    <w:tmpl w:val="FC58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4C010022"/>
    <w:multiLevelType w:val="hybridMultilevel"/>
    <w:tmpl w:val="AA027A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931529"/>
    <w:multiLevelType w:val="hybridMultilevel"/>
    <w:tmpl w:val="073288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B216FE"/>
    <w:multiLevelType w:val="multilevel"/>
    <w:tmpl w:val="A3AA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22575B5"/>
    <w:multiLevelType w:val="hybridMultilevel"/>
    <w:tmpl w:val="F6CC9A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C7ECF"/>
    <w:multiLevelType w:val="hybridMultilevel"/>
    <w:tmpl w:val="650AC3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910D21"/>
    <w:multiLevelType w:val="hybridMultilevel"/>
    <w:tmpl w:val="B0C035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809202828">
    <w:abstractNumId w:val="10"/>
  </w:num>
  <w:num w:numId="2" w16cid:durableId="1438259214">
    <w:abstractNumId w:val="16"/>
  </w:num>
  <w:num w:numId="3" w16cid:durableId="1358388299">
    <w:abstractNumId w:val="9"/>
  </w:num>
  <w:num w:numId="4" w16cid:durableId="141388687">
    <w:abstractNumId w:val="14"/>
  </w:num>
  <w:num w:numId="5" w16cid:durableId="1715736865">
    <w:abstractNumId w:val="11"/>
  </w:num>
  <w:num w:numId="6" w16cid:durableId="193274933">
    <w:abstractNumId w:val="7"/>
  </w:num>
  <w:num w:numId="7" w16cid:durableId="81031167">
    <w:abstractNumId w:val="6"/>
  </w:num>
  <w:num w:numId="8" w16cid:durableId="136144006">
    <w:abstractNumId w:val="5"/>
  </w:num>
  <w:num w:numId="9" w16cid:durableId="1583442974">
    <w:abstractNumId w:val="4"/>
  </w:num>
  <w:num w:numId="10" w16cid:durableId="1818691980">
    <w:abstractNumId w:val="13"/>
  </w:num>
  <w:num w:numId="11" w16cid:durableId="1923367972">
    <w:abstractNumId w:val="3"/>
  </w:num>
  <w:num w:numId="12" w16cid:durableId="1305693565">
    <w:abstractNumId w:val="2"/>
  </w:num>
  <w:num w:numId="13" w16cid:durableId="1096945842">
    <w:abstractNumId w:val="1"/>
  </w:num>
  <w:num w:numId="14" w16cid:durableId="1557626305">
    <w:abstractNumId w:val="0"/>
  </w:num>
  <w:num w:numId="15" w16cid:durableId="1282034564">
    <w:abstractNumId w:val="23"/>
  </w:num>
  <w:num w:numId="16" w16cid:durableId="1515337558">
    <w:abstractNumId w:val="24"/>
  </w:num>
  <w:num w:numId="17" w16cid:durableId="1995642887">
    <w:abstractNumId w:val="8"/>
  </w:num>
  <w:num w:numId="18" w16cid:durableId="1460953402">
    <w:abstractNumId w:val="15"/>
  </w:num>
  <w:num w:numId="19" w16cid:durableId="1161119453">
    <w:abstractNumId w:val="19"/>
  </w:num>
  <w:num w:numId="20" w16cid:durableId="449126788">
    <w:abstractNumId w:val="12"/>
  </w:num>
  <w:num w:numId="21" w16cid:durableId="876309227">
    <w:abstractNumId w:val="20"/>
  </w:num>
  <w:num w:numId="22" w16cid:durableId="572811875">
    <w:abstractNumId w:val="21"/>
  </w:num>
  <w:num w:numId="23" w16cid:durableId="1597207766">
    <w:abstractNumId w:val="17"/>
  </w:num>
  <w:num w:numId="24" w16cid:durableId="1296061210">
    <w:abstractNumId w:val="18"/>
  </w:num>
  <w:num w:numId="25" w16cid:durableId="129186055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3C66"/>
    <w:rsid w:val="00004AD4"/>
    <w:rsid w:val="0000503A"/>
    <w:rsid w:val="00006E21"/>
    <w:rsid w:val="00025F29"/>
    <w:rsid w:val="000271F7"/>
    <w:rsid w:val="00031078"/>
    <w:rsid w:val="0003149C"/>
    <w:rsid w:val="000315D4"/>
    <w:rsid w:val="0003281B"/>
    <w:rsid w:val="00034431"/>
    <w:rsid w:val="00034A55"/>
    <w:rsid w:val="00036650"/>
    <w:rsid w:val="000442AD"/>
    <w:rsid w:val="00051A09"/>
    <w:rsid w:val="00051AD8"/>
    <w:rsid w:val="00052ED2"/>
    <w:rsid w:val="00065902"/>
    <w:rsid w:val="000731BD"/>
    <w:rsid w:val="00075B05"/>
    <w:rsid w:val="0007609B"/>
    <w:rsid w:val="000827B1"/>
    <w:rsid w:val="00087773"/>
    <w:rsid w:val="00090E80"/>
    <w:rsid w:val="0009486E"/>
    <w:rsid w:val="00094D54"/>
    <w:rsid w:val="000A362D"/>
    <w:rsid w:val="000C2673"/>
    <w:rsid w:val="000D1B50"/>
    <w:rsid w:val="000E5578"/>
    <w:rsid w:val="000E5C1E"/>
    <w:rsid w:val="000F1F42"/>
    <w:rsid w:val="000F244E"/>
    <w:rsid w:val="00104AF4"/>
    <w:rsid w:val="00106F4C"/>
    <w:rsid w:val="0011283F"/>
    <w:rsid w:val="00125DB4"/>
    <w:rsid w:val="00126E2F"/>
    <w:rsid w:val="00130D6D"/>
    <w:rsid w:val="00153477"/>
    <w:rsid w:val="00154F00"/>
    <w:rsid w:val="00163EFC"/>
    <w:rsid w:val="00164CC1"/>
    <w:rsid w:val="00165A06"/>
    <w:rsid w:val="001710F8"/>
    <w:rsid w:val="00174751"/>
    <w:rsid w:val="00184A35"/>
    <w:rsid w:val="0018593B"/>
    <w:rsid w:val="00190F9E"/>
    <w:rsid w:val="00192812"/>
    <w:rsid w:val="001A6DD2"/>
    <w:rsid w:val="001A7352"/>
    <w:rsid w:val="001C027B"/>
    <w:rsid w:val="001D1259"/>
    <w:rsid w:val="001D33B0"/>
    <w:rsid w:val="001E4AA8"/>
    <w:rsid w:val="001F0CDB"/>
    <w:rsid w:val="00201162"/>
    <w:rsid w:val="00205636"/>
    <w:rsid w:val="00206502"/>
    <w:rsid w:val="00207CA6"/>
    <w:rsid w:val="002137FC"/>
    <w:rsid w:val="00215F75"/>
    <w:rsid w:val="002171DE"/>
    <w:rsid w:val="00227E7F"/>
    <w:rsid w:val="00230A33"/>
    <w:rsid w:val="00244EEB"/>
    <w:rsid w:val="00246F2C"/>
    <w:rsid w:val="0025114F"/>
    <w:rsid w:val="0026120C"/>
    <w:rsid w:val="00281443"/>
    <w:rsid w:val="00283F13"/>
    <w:rsid w:val="00293291"/>
    <w:rsid w:val="0029652F"/>
    <w:rsid w:val="002A1958"/>
    <w:rsid w:val="002A1C39"/>
    <w:rsid w:val="002A4418"/>
    <w:rsid w:val="002B1765"/>
    <w:rsid w:val="002B7BB7"/>
    <w:rsid w:val="002C565F"/>
    <w:rsid w:val="002C7046"/>
    <w:rsid w:val="002D1125"/>
    <w:rsid w:val="002E07F2"/>
    <w:rsid w:val="002E2C76"/>
    <w:rsid w:val="002E326D"/>
    <w:rsid w:val="002E6EB1"/>
    <w:rsid w:val="002F2A05"/>
    <w:rsid w:val="002F51EF"/>
    <w:rsid w:val="002F5AE5"/>
    <w:rsid w:val="002F6A87"/>
    <w:rsid w:val="00304EF2"/>
    <w:rsid w:val="00307122"/>
    <w:rsid w:val="00307472"/>
    <w:rsid w:val="00307E90"/>
    <w:rsid w:val="00315669"/>
    <w:rsid w:val="00333BC8"/>
    <w:rsid w:val="00356669"/>
    <w:rsid w:val="00363E90"/>
    <w:rsid w:val="00364895"/>
    <w:rsid w:val="00372830"/>
    <w:rsid w:val="00383838"/>
    <w:rsid w:val="0039099F"/>
    <w:rsid w:val="003914A2"/>
    <w:rsid w:val="00394ADB"/>
    <w:rsid w:val="00395BF2"/>
    <w:rsid w:val="003A022B"/>
    <w:rsid w:val="003B0624"/>
    <w:rsid w:val="003B32F7"/>
    <w:rsid w:val="003B5874"/>
    <w:rsid w:val="003B6BCA"/>
    <w:rsid w:val="003B7A47"/>
    <w:rsid w:val="003B7BF5"/>
    <w:rsid w:val="003C79B1"/>
    <w:rsid w:val="003D48EF"/>
    <w:rsid w:val="003E3B73"/>
    <w:rsid w:val="003E6170"/>
    <w:rsid w:val="003F2FEF"/>
    <w:rsid w:val="003F33BA"/>
    <w:rsid w:val="003F7853"/>
    <w:rsid w:val="00404941"/>
    <w:rsid w:val="004114F7"/>
    <w:rsid w:val="004143CC"/>
    <w:rsid w:val="00415AC4"/>
    <w:rsid w:val="00420095"/>
    <w:rsid w:val="004218C9"/>
    <w:rsid w:val="00425C0A"/>
    <w:rsid w:val="004274FF"/>
    <w:rsid w:val="00430307"/>
    <w:rsid w:val="00431A48"/>
    <w:rsid w:val="00433A7D"/>
    <w:rsid w:val="00436C7A"/>
    <w:rsid w:val="004405B1"/>
    <w:rsid w:val="00443D5B"/>
    <w:rsid w:val="00443F7C"/>
    <w:rsid w:val="00450507"/>
    <w:rsid w:val="00450DEB"/>
    <w:rsid w:val="00451786"/>
    <w:rsid w:val="00456317"/>
    <w:rsid w:val="0047316E"/>
    <w:rsid w:val="004773F7"/>
    <w:rsid w:val="00477895"/>
    <w:rsid w:val="00483670"/>
    <w:rsid w:val="00484620"/>
    <w:rsid w:val="004859FA"/>
    <w:rsid w:val="0048777D"/>
    <w:rsid w:val="004927A4"/>
    <w:rsid w:val="0049608B"/>
    <w:rsid w:val="004A24AE"/>
    <w:rsid w:val="004A66E6"/>
    <w:rsid w:val="004A6B79"/>
    <w:rsid w:val="004B06E9"/>
    <w:rsid w:val="004B5C57"/>
    <w:rsid w:val="004C0A82"/>
    <w:rsid w:val="004C0FC4"/>
    <w:rsid w:val="004C208C"/>
    <w:rsid w:val="004C2749"/>
    <w:rsid w:val="004C7E21"/>
    <w:rsid w:val="004D6D41"/>
    <w:rsid w:val="004E03A6"/>
    <w:rsid w:val="004E1180"/>
    <w:rsid w:val="004E126D"/>
    <w:rsid w:val="004E7FCB"/>
    <w:rsid w:val="004F35AD"/>
    <w:rsid w:val="004F3ABF"/>
    <w:rsid w:val="004F4341"/>
    <w:rsid w:val="004F78FB"/>
    <w:rsid w:val="004F7B82"/>
    <w:rsid w:val="00504494"/>
    <w:rsid w:val="0050605B"/>
    <w:rsid w:val="00507AF4"/>
    <w:rsid w:val="005162F5"/>
    <w:rsid w:val="00523163"/>
    <w:rsid w:val="00524DD1"/>
    <w:rsid w:val="00546EF6"/>
    <w:rsid w:val="00547ACA"/>
    <w:rsid w:val="00554EE2"/>
    <w:rsid w:val="00570D75"/>
    <w:rsid w:val="0057675B"/>
    <w:rsid w:val="0058010C"/>
    <w:rsid w:val="005802EE"/>
    <w:rsid w:val="00583E33"/>
    <w:rsid w:val="00583EAB"/>
    <w:rsid w:val="00585BE9"/>
    <w:rsid w:val="00587BE6"/>
    <w:rsid w:val="00596DD2"/>
    <w:rsid w:val="005A0C63"/>
    <w:rsid w:val="005A5218"/>
    <w:rsid w:val="005B6DDF"/>
    <w:rsid w:val="005C2F19"/>
    <w:rsid w:val="005D09F9"/>
    <w:rsid w:val="005D3C7F"/>
    <w:rsid w:val="005E43F8"/>
    <w:rsid w:val="005E6CB9"/>
    <w:rsid w:val="005F1F64"/>
    <w:rsid w:val="005F55D0"/>
    <w:rsid w:val="00600181"/>
    <w:rsid w:val="006021AE"/>
    <w:rsid w:val="00620B5F"/>
    <w:rsid w:val="00634999"/>
    <w:rsid w:val="006351EC"/>
    <w:rsid w:val="00635E70"/>
    <w:rsid w:val="00636723"/>
    <w:rsid w:val="00641B24"/>
    <w:rsid w:val="00644058"/>
    <w:rsid w:val="00644D35"/>
    <w:rsid w:val="00645634"/>
    <w:rsid w:val="00660193"/>
    <w:rsid w:val="00665CEC"/>
    <w:rsid w:val="00677FBA"/>
    <w:rsid w:val="00680D57"/>
    <w:rsid w:val="006910EE"/>
    <w:rsid w:val="00694DA3"/>
    <w:rsid w:val="006B3F25"/>
    <w:rsid w:val="006C0297"/>
    <w:rsid w:val="006C0E94"/>
    <w:rsid w:val="006C19B7"/>
    <w:rsid w:val="006C3A1B"/>
    <w:rsid w:val="006C725C"/>
    <w:rsid w:val="006C7B1E"/>
    <w:rsid w:val="006E2A21"/>
    <w:rsid w:val="006E59A6"/>
    <w:rsid w:val="006E7199"/>
    <w:rsid w:val="006E79BC"/>
    <w:rsid w:val="006F0F98"/>
    <w:rsid w:val="006F3C30"/>
    <w:rsid w:val="006F7105"/>
    <w:rsid w:val="00702F7A"/>
    <w:rsid w:val="00712F6F"/>
    <w:rsid w:val="00717773"/>
    <w:rsid w:val="00726300"/>
    <w:rsid w:val="00730647"/>
    <w:rsid w:val="00730893"/>
    <w:rsid w:val="00731229"/>
    <w:rsid w:val="00736658"/>
    <w:rsid w:val="00744F27"/>
    <w:rsid w:val="00746B12"/>
    <w:rsid w:val="00757BDC"/>
    <w:rsid w:val="00772EAE"/>
    <w:rsid w:val="007758A5"/>
    <w:rsid w:val="00775BCD"/>
    <w:rsid w:val="0078788A"/>
    <w:rsid w:val="00795523"/>
    <w:rsid w:val="007955B4"/>
    <w:rsid w:val="00796C3D"/>
    <w:rsid w:val="007B54CF"/>
    <w:rsid w:val="007B61B3"/>
    <w:rsid w:val="007C496B"/>
    <w:rsid w:val="007C4C60"/>
    <w:rsid w:val="007C7186"/>
    <w:rsid w:val="007E062D"/>
    <w:rsid w:val="007E1A22"/>
    <w:rsid w:val="007E2DF3"/>
    <w:rsid w:val="007E6026"/>
    <w:rsid w:val="007E7933"/>
    <w:rsid w:val="007F578B"/>
    <w:rsid w:val="008010C3"/>
    <w:rsid w:val="008068BE"/>
    <w:rsid w:val="008075F2"/>
    <w:rsid w:val="0082370B"/>
    <w:rsid w:val="00830FC3"/>
    <w:rsid w:val="00837DE4"/>
    <w:rsid w:val="0084530B"/>
    <w:rsid w:val="00851355"/>
    <w:rsid w:val="008558E5"/>
    <w:rsid w:val="00863559"/>
    <w:rsid w:val="0086392D"/>
    <w:rsid w:val="008664BA"/>
    <w:rsid w:val="0087322B"/>
    <w:rsid w:val="00873D54"/>
    <w:rsid w:val="00882859"/>
    <w:rsid w:val="00895B33"/>
    <w:rsid w:val="00896541"/>
    <w:rsid w:val="008A28B2"/>
    <w:rsid w:val="008A4865"/>
    <w:rsid w:val="008B14BE"/>
    <w:rsid w:val="008C0F1A"/>
    <w:rsid w:val="008C171C"/>
    <w:rsid w:val="008C6188"/>
    <w:rsid w:val="008D046B"/>
    <w:rsid w:val="008D1400"/>
    <w:rsid w:val="008D6436"/>
    <w:rsid w:val="008E2120"/>
    <w:rsid w:val="008E2562"/>
    <w:rsid w:val="008E5CE8"/>
    <w:rsid w:val="008E76E4"/>
    <w:rsid w:val="008F47F2"/>
    <w:rsid w:val="00901304"/>
    <w:rsid w:val="00903DB0"/>
    <w:rsid w:val="0091147E"/>
    <w:rsid w:val="00916943"/>
    <w:rsid w:val="00917344"/>
    <w:rsid w:val="009300C0"/>
    <w:rsid w:val="009302AD"/>
    <w:rsid w:val="00930E78"/>
    <w:rsid w:val="00933D59"/>
    <w:rsid w:val="009352B1"/>
    <w:rsid w:val="00936BF0"/>
    <w:rsid w:val="00940637"/>
    <w:rsid w:val="0094193B"/>
    <w:rsid w:val="00943BEC"/>
    <w:rsid w:val="00961B44"/>
    <w:rsid w:val="00961BC5"/>
    <w:rsid w:val="009673E8"/>
    <w:rsid w:val="0098193E"/>
    <w:rsid w:val="00984F0F"/>
    <w:rsid w:val="009859DF"/>
    <w:rsid w:val="00986482"/>
    <w:rsid w:val="009A0209"/>
    <w:rsid w:val="009A0EC4"/>
    <w:rsid w:val="009A5182"/>
    <w:rsid w:val="009A56AB"/>
    <w:rsid w:val="009B138E"/>
    <w:rsid w:val="009C107E"/>
    <w:rsid w:val="009C21B4"/>
    <w:rsid w:val="009C3A4A"/>
    <w:rsid w:val="009D12F1"/>
    <w:rsid w:val="009D15A7"/>
    <w:rsid w:val="009D4DF4"/>
    <w:rsid w:val="009D6A73"/>
    <w:rsid w:val="009E3020"/>
    <w:rsid w:val="009E58A0"/>
    <w:rsid w:val="009E5DF7"/>
    <w:rsid w:val="009E7AF4"/>
    <w:rsid w:val="009F46A1"/>
    <w:rsid w:val="009F4F0B"/>
    <w:rsid w:val="00A028ED"/>
    <w:rsid w:val="00A031F2"/>
    <w:rsid w:val="00A103F9"/>
    <w:rsid w:val="00A11327"/>
    <w:rsid w:val="00A17D50"/>
    <w:rsid w:val="00A201D8"/>
    <w:rsid w:val="00A25FD3"/>
    <w:rsid w:val="00A32765"/>
    <w:rsid w:val="00A3755C"/>
    <w:rsid w:val="00A403AA"/>
    <w:rsid w:val="00A4137F"/>
    <w:rsid w:val="00A427A5"/>
    <w:rsid w:val="00A429D1"/>
    <w:rsid w:val="00A54429"/>
    <w:rsid w:val="00A64309"/>
    <w:rsid w:val="00A742E6"/>
    <w:rsid w:val="00A91CB9"/>
    <w:rsid w:val="00A9556F"/>
    <w:rsid w:val="00AA0EF9"/>
    <w:rsid w:val="00AA629E"/>
    <w:rsid w:val="00AB2E5C"/>
    <w:rsid w:val="00AB4E1D"/>
    <w:rsid w:val="00AC4183"/>
    <w:rsid w:val="00AD6CC4"/>
    <w:rsid w:val="00AD7062"/>
    <w:rsid w:val="00AE516A"/>
    <w:rsid w:val="00AF104F"/>
    <w:rsid w:val="00AF2199"/>
    <w:rsid w:val="00AF6CA9"/>
    <w:rsid w:val="00B03F98"/>
    <w:rsid w:val="00B11737"/>
    <w:rsid w:val="00B12507"/>
    <w:rsid w:val="00B15221"/>
    <w:rsid w:val="00B175E9"/>
    <w:rsid w:val="00B36C68"/>
    <w:rsid w:val="00B37B85"/>
    <w:rsid w:val="00B45E46"/>
    <w:rsid w:val="00B47C60"/>
    <w:rsid w:val="00B52F16"/>
    <w:rsid w:val="00B5370C"/>
    <w:rsid w:val="00B57EEB"/>
    <w:rsid w:val="00B64A19"/>
    <w:rsid w:val="00B67E0C"/>
    <w:rsid w:val="00B704CF"/>
    <w:rsid w:val="00B705E6"/>
    <w:rsid w:val="00B74C34"/>
    <w:rsid w:val="00B75994"/>
    <w:rsid w:val="00B85557"/>
    <w:rsid w:val="00B867D1"/>
    <w:rsid w:val="00B94310"/>
    <w:rsid w:val="00B97ED0"/>
    <w:rsid w:val="00BA0046"/>
    <w:rsid w:val="00BA32F4"/>
    <w:rsid w:val="00BA56DF"/>
    <w:rsid w:val="00BA591D"/>
    <w:rsid w:val="00BA6EC1"/>
    <w:rsid w:val="00BC0187"/>
    <w:rsid w:val="00BC049D"/>
    <w:rsid w:val="00BC5FDE"/>
    <w:rsid w:val="00BC6E27"/>
    <w:rsid w:val="00BD5622"/>
    <w:rsid w:val="00BE0A5F"/>
    <w:rsid w:val="00BE16F3"/>
    <w:rsid w:val="00BE4563"/>
    <w:rsid w:val="00BE496B"/>
    <w:rsid w:val="00BE7719"/>
    <w:rsid w:val="00BE7F01"/>
    <w:rsid w:val="00BE7FBE"/>
    <w:rsid w:val="00BF153C"/>
    <w:rsid w:val="00BF37E1"/>
    <w:rsid w:val="00BF3805"/>
    <w:rsid w:val="00C055A0"/>
    <w:rsid w:val="00C12236"/>
    <w:rsid w:val="00C12268"/>
    <w:rsid w:val="00C134B5"/>
    <w:rsid w:val="00C222A8"/>
    <w:rsid w:val="00C22DE2"/>
    <w:rsid w:val="00C3135F"/>
    <w:rsid w:val="00C31DEC"/>
    <w:rsid w:val="00C501DB"/>
    <w:rsid w:val="00C53A4B"/>
    <w:rsid w:val="00C55CCC"/>
    <w:rsid w:val="00C62763"/>
    <w:rsid w:val="00C63886"/>
    <w:rsid w:val="00C64F00"/>
    <w:rsid w:val="00C669EB"/>
    <w:rsid w:val="00C67827"/>
    <w:rsid w:val="00C762F9"/>
    <w:rsid w:val="00C81AD7"/>
    <w:rsid w:val="00C821D2"/>
    <w:rsid w:val="00C96CED"/>
    <w:rsid w:val="00CA7276"/>
    <w:rsid w:val="00CB13D2"/>
    <w:rsid w:val="00CB163B"/>
    <w:rsid w:val="00CB2526"/>
    <w:rsid w:val="00CB2ECE"/>
    <w:rsid w:val="00CB6EA8"/>
    <w:rsid w:val="00CC0DF6"/>
    <w:rsid w:val="00CC3E16"/>
    <w:rsid w:val="00CC5887"/>
    <w:rsid w:val="00CD4591"/>
    <w:rsid w:val="00CD66FF"/>
    <w:rsid w:val="00CE1FE3"/>
    <w:rsid w:val="00CE4164"/>
    <w:rsid w:val="00CF48AB"/>
    <w:rsid w:val="00D0158B"/>
    <w:rsid w:val="00D21C08"/>
    <w:rsid w:val="00D2389C"/>
    <w:rsid w:val="00D25789"/>
    <w:rsid w:val="00D2629B"/>
    <w:rsid w:val="00D30F27"/>
    <w:rsid w:val="00D41D74"/>
    <w:rsid w:val="00D445D9"/>
    <w:rsid w:val="00D51D33"/>
    <w:rsid w:val="00D55802"/>
    <w:rsid w:val="00D60F45"/>
    <w:rsid w:val="00D67AB8"/>
    <w:rsid w:val="00D70FDC"/>
    <w:rsid w:val="00D80B98"/>
    <w:rsid w:val="00D867AE"/>
    <w:rsid w:val="00D87C08"/>
    <w:rsid w:val="00D9722F"/>
    <w:rsid w:val="00DA1910"/>
    <w:rsid w:val="00DA19EB"/>
    <w:rsid w:val="00DA3586"/>
    <w:rsid w:val="00DA419E"/>
    <w:rsid w:val="00DA62D2"/>
    <w:rsid w:val="00DB44DA"/>
    <w:rsid w:val="00DC00C7"/>
    <w:rsid w:val="00DC4485"/>
    <w:rsid w:val="00DC46F9"/>
    <w:rsid w:val="00DD17B6"/>
    <w:rsid w:val="00DD5C72"/>
    <w:rsid w:val="00DE06BB"/>
    <w:rsid w:val="00DE181C"/>
    <w:rsid w:val="00DE3C16"/>
    <w:rsid w:val="00DE4702"/>
    <w:rsid w:val="00DE5DBB"/>
    <w:rsid w:val="00DF1755"/>
    <w:rsid w:val="00DF275D"/>
    <w:rsid w:val="00DF5742"/>
    <w:rsid w:val="00E0382F"/>
    <w:rsid w:val="00E14ECB"/>
    <w:rsid w:val="00E20A3D"/>
    <w:rsid w:val="00E25F5F"/>
    <w:rsid w:val="00E27F63"/>
    <w:rsid w:val="00E37157"/>
    <w:rsid w:val="00E37AF4"/>
    <w:rsid w:val="00E41816"/>
    <w:rsid w:val="00E51A5A"/>
    <w:rsid w:val="00E5447D"/>
    <w:rsid w:val="00E560C9"/>
    <w:rsid w:val="00E620D0"/>
    <w:rsid w:val="00E65CA9"/>
    <w:rsid w:val="00E8387B"/>
    <w:rsid w:val="00E85BA4"/>
    <w:rsid w:val="00E90B80"/>
    <w:rsid w:val="00E930FC"/>
    <w:rsid w:val="00E94F70"/>
    <w:rsid w:val="00E960F0"/>
    <w:rsid w:val="00EA2200"/>
    <w:rsid w:val="00EA4E39"/>
    <w:rsid w:val="00EA6633"/>
    <w:rsid w:val="00EA6BFB"/>
    <w:rsid w:val="00EC0BB0"/>
    <w:rsid w:val="00EC120C"/>
    <w:rsid w:val="00EC2837"/>
    <w:rsid w:val="00EC2B0F"/>
    <w:rsid w:val="00EC3B4A"/>
    <w:rsid w:val="00EC60C1"/>
    <w:rsid w:val="00ED42FA"/>
    <w:rsid w:val="00EE2A84"/>
    <w:rsid w:val="00EE68B4"/>
    <w:rsid w:val="00EF508A"/>
    <w:rsid w:val="00EF5DB1"/>
    <w:rsid w:val="00F000E9"/>
    <w:rsid w:val="00F02B14"/>
    <w:rsid w:val="00F030F6"/>
    <w:rsid w:val="00F05149"/>
    <w:rsid w:val="00F1290E"/>
    <w:rsid w:val="00F17B48"/>
    <w:rsid w:val="00F236E7"/>
    <w:rsid w:val="00F2765E"/>
    <w:rsid w:val="00F3131B"/>
    <w:rsid w:val="00F31AC4"/>
    <w:rsid w:val="00F41D88"/>
    <w:rsid w:val="00F429F2"/>
    <w:rsid w:val="00F4463E"/>
    <w:rsid w:val="00F45004"/>
    <w:rsid w:val="00F521E9"/>
    <w:rsid w:val="00F67530"/>
    <w:rsid w:val="00F754F3"/>
    <w:rsid w:val="00F76D16"/>
    <w:rsid w:val="00F80EC9"/>
    <w:rsid w:val="00F81662"/>
    <w:rsid w:val="00F848A4"/>
    <w:rsid w:val="00F87525"/>
    <w:rsid w:val="00F91A95"/>
    <w:rsid w:val="00F95DA2"/>
    <w:rsid w:val="00F9740A"/>
    <w:rsid w:val="00FA086B"/>
    <w:rsid w:val="00FA31F3"/>
    <w:rsid w:val="00FA61C3"/>
    <w:rsid w:val="00FB0B2E"/>
    <w:rsid w:val="00FB780B"/>
    <w:rsid w:val="00FC7059"/>
    <w:rsid w:val="00FD5647"/>
    <w:rsid w:val="00FE0DAB"/>
    <w:rsid w:val="00FE20B9"/>
    <w:rsid w:val="00FE33C2"/>
    <w:rsid w:val="00FE520B"/>
    <w:rsid w:val="00FE5AFD"/>
    <w:rsid w:val="00FF7B9A"/>
    <w:rsid w:val="0B6586E8"/>
    <w:rsid w:val="0D9BE501"/>
    <w:rsid w:val="0FDF84A7"/>
    <w:rsid w:val="17596093"/>
    <w:rsid w:val="224EFCEF"/>
    <w:rsid w:val="26B20FD9"/>
    <w:rsid w:val="28D676C3"/>
    <w:rsid w:val="32729585"/>
    <w:rsid w:val="3C07B51C"/>
    <w:rsid w:val="3E7F1EDC"/>
    <w:rsid w:val="40B03E4C"/>
    <w:rsid w:val="40FFE2FD"/>
    <w:rsid w:val="43E78AD9"/>
    <w:rsid w:val="4564DCE4"/>
    <w:rsid w:val="46E2907B"/>
    <w:rsid w:val="6437D8E1"/>
    <w:rsid w:val="64A4EC4F"/>
    <w:rsid w:val="687357CA"/>
    <w:rsid w:val="6D4D6D74"/>
    <w:rsid w:val="75281B10"/>
    <w:rsid w:val="752E5BA8"/>
    <w:rsid w:val="77A3C2CD"/>
    <w:rsid w:val="78E87D61"/>
    <w:rsid w:val="7AC27FCF"/>
    <w:rsid w:val="7C0BF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CFF280"/>
  <w15:docId w15:val="{3D68E0BE-466C-48BC-ACBB-4F7507277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Heading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D70FDC"/>
    <w:pPr>
      <w:numPr>
        <w:numId w:val="2"/>
      </w:numPr>
    </w:pPr>
  </w:style>
  <w:style w:type="numbering" w:styleId="1ai">
    <w:name w:val="Outline List 1"/>
    <w:basedOn w:val="NoList"/>
    <w:semiHidden/>
    <w:rsid w:val="00D70FDC"/>
    <w:pPr>
      <w:numPr>
        <w:numId w:val="3"/>
      </w:numPr>
    </w:pPr>
  </w:style>
  <w:style w:type="numbering" w:styleId="ArticleSection">
    <w:name w:val="Outline List 3"/>
    <w:basedOn w:val="NoList"/>
    <w:semiHidden/>
    <w:rsid w:val="00D70FDC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D70FDC"/>
    <w:pPr>
      <w:spacing w:after="120"/>
    </w:pPr>
  </w:style>
  <w:style w:type="paragraph" w:styleId="BodyTex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D70FDC"/>
    <w:pPr>
      <w:ind w:firstLine="210"/>
    </w:pPr>
  </w:style>
  <w:style w:type="paragraph" w:styleId="BodyTextIndent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D70FDC"/>
    <w:pPr>
      <w:ind w:firstLine="210"/>
    </w:pPr>
  </w:style>
  <w:style w:type="paragraph" w:styleId="BodyTextIndent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D70FDC"/>
    <w:pPr>
      <w:ind w:left="4252"/>
    </w:pPr>
  </w:style>
  <w:style w:type="paragraph" w:styleId="Date">
    <w:name w:val="Date"/>
    <w:basedOn w:val="Normal"/>
    <w:next w:val="Normal"/>
    <w:uiPriority w:val="99"/>
    <w:semiHidden/>
    <w:rsid w:val="00D70FDC"/>
  </w:style>
  <w:style w:type="paragraph" w:styleId="E-mailSignature">
    <w:name w:val="E-mail Signature"/>
    <w:basedOn w:val="Normal"/>
    <w:uiPriority w:val="99"/>
    <w:semiHidden/>
    <w:rsid w:val="00D70FDC"/>
  </w:style>
  <w:style w:type="character" w:styleId="Emphasis">
    <w:name w:val="Emphasis"/>
    <w:uiPriority w:val="3"/>
    <w:rsid w:val="00D70FDC"/>
    <w:rPr>
      <w:i/>
      <w:iCs/>
      <w:lang w:val="da-DK"/>
    </w:rPr>
  </w:style>
  <w:style w:type="character" w:styleId="EndnoteReference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EndnoteTex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otnoteReference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otnoteTex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D70FDC"/>
    <w:rPr>
      <w:lang w:val="da-DK"/>
    </w:rPr>
  </w:style>
  <w:style w:type="paragraph" w:styleId="HTMLAddress">
    <w:name w:val="HTML Address"/>
    <w:basedOn w:val="Normal"/>
    <w:uiPriority w:val="99"/>
    <w:semiHidden/>
    <w:rsid w:val="00D70FDC"/>
    <w:rPr>
      <w:i/>
      <w:iCs/>
    </w:rPr>
  </w:style>
  <w:style w:type="character" w:styleId="HTMLCite">
    <w:name w:val="HTML Cite"/>
    <w:uiPriority w:val="99"/>
    <w:semiHidden/>
    <w:rsid w:val="00D70FDC"/>
    <w:rPr>
      <w:i/>
      <w:iCs/>
      <w:lang w:val="da-DK"/>
    </w:rPr>
  </w:style>
  <w:style w:type="character" w:styleId="HTMLC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Definition">
    <w:name w:val="HTML Definition"/>
    <w:uiPriority w:val="99"/>
    <w:semiHidden/>
    <w:rsid w:val="00D70FDC"/>
    <w:rPr>
      <w:i/>
      <w:iCs/>
      <w:lang w:val="da-DK"/>
    </w:rPr>
  </w:style>
  <w:style w:type="character" w:styleId="HTMLKeyboard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HTMLPreformatted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Typewriter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Variable">
    <w:name w:val="HTML Variable"/>
    <w:uiPriority w:val="99"/>
    <w:semiHidden/>
    <w:rsid w:val="00D70FDC"/>
    <w:rPr>
      <w:i/>
      <w:iCs/>
      <w:lang w:val="da-DK"/>
    </w:rPr>
  </w:style>
  <w:style w:type="character" w:styleId="LineNumber">
    <w:name w:val="line number"/>
    <w:basedOn w:val="DefaultParagraphFont"/>
    <w:uiPriority w:val="99"/>
    <w:semiHidden/>
    <w:rsid w:val="00D70FDC"/>
    <w:rPr>
      <w:lang w:val="da-DK"/>
    </w:rPr>
  </w:style>
  <w:style w:type="paragraph" w:styleId="List">
    <w:name w:val="List"/>
    <w:basedOn w:val="Normal"/>
    <w:uiPriority w:val="99"/>
    <w:semiHidden/>
    <w:rsid w:val="00D70FDC"/>
    <w:pPr>
      <w:ind w:left="283" w:hanging="283"/>
    </w:pPr>
  </w:style>
  <w:style w:type="paragraph" w:styleId="List2">
    <w:name w:val="List 2"/>
    <w:basedOn w:val="Normal"/>
    <w:uiPriority w:val="99"/>
    <w:semiHidden/>
    <w:rsid w:val="00D70FDC"/>
    <w:pPr>
      <w:ind w:left="566" w:hanging="283"/>
    </w:pPr>
  </w:style>
  <w:style w:type="paragraph" w:styleId="List3">
    <w:name w:val="List 3"/>
    <w:basedOn w:val="Normal"/>
    <w:uiPriority w:val="99"/>
    <w:semiHidden/>
    <w:rsid w:val="00D70FDC"/>
    <w:pPr>
      <w:ind w:left="849" w:hanging="283"/>
    </w:pPr>
  </w:style>
  <w:style w:type="paragraph" w:styleId="List4">
    <w:name w:val="List 4"/>
    <w:basedOn w:val="Normal"/>
    <w:uiPriority w:val="99"/>
    <w:semiHidden/>
    <w:rsid w:val="00D70FDC"/>
    <w:pPr>
      <w:ind w:left="1132" w:hanging="283"/>
    </w:pPr>
  </w:style>
  <w:style w:type="paragraph" w:styleId="List5">
    <w:name w:val="List 5"/>
    <w:basedOn w:val="Normal"/>
    <w:uiPriority w:val="99"/>
    <w:semiHidden/>
    <w:rsid w:val="00D70FDC"/>
    <w:pPr>
      <w:ind w:left="1415" w:hanging="283"/>
    </w:pPr>
  </w:style>
  <w:style w:type="paragraph" w:styleId="ListBullet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ListBullet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ListBullet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ListBullet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ListBullet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ListContinue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ListNumber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ListNumber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ListNumber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ListNumber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MessageHeader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D70FDC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D70FDC"/>
  </w:style>
  <w:style w:type="paragraph" w:styleId="PlainTex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D70FDC"/>
  </w:style>
  <w:style w:type="paragraph" w:styleId="Signature">
    <w:name w:val="Signature"/>
    <w:basedOn w:val="Normal"/>
    <w:uiPriority w:val="99"/>
    <w:semiHidden/>
    <w:rsid w:val="00D70FDC"/>
    <w:pPr>
      <w:ind w:left="4252"/>
    </w:pPr>
  </w:style>
  <w:style w:type="character" w:styleId="Strong">
    <w:name w:val="Strong"/>
    <w:uiPriority w:val="22"/>
    <w:qFormat/>
    <w:rsid w:val="00D70FDC"/>
    <w:rPr>
      <w:b/>
      <w:bCs/>
      <w:lang w:val="da-DK"/>
    </w:rPr>
  </w:style>
  <w:style w:type="paragraph" w:styleId="Subtitle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TOC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Footer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link w:val="HeaderChar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PageNumber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TOC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leGrid">
    <w:name w:val="Table Grid"/>
    <w:basedOn w:val="Table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CommentText">
    <w:name w:val="annotation text"/>
    <w:basedOn w:val="Normal"/>
    <w:uiPriority w:val="99"/>
    <w:semiHidden/>
    <w:rsid w:val="00D0158B"/>
  </w:style>
  <w:style w:type="paragraph" w:styleId="CommentSubject">
    <w:name w:val="annotation subject"/>
    <w:basedOn w:val="CommentText"/>
    <w:next w:val="CommentText"/>
    <w:uiPriority w:val="99"/>
    <w:semiHidden/>
    <w:rsid w:val="00D0158B"/>
    <w:rPr>
      <w:b/>
      <w:bCs/>
    </w:rPr>
  </w:style>
  <w:style w:type="paragraph" w:styleId="DocumentMap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D0158B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E7AF4"/>
    <w:rPr>
      <w:b/>
      <w:bCs/>
      <w:i/>
      <w:iCs/>
      <w:lang w:val="da-DK"/>
    </w:rPr>
  </w:style>
  <w:style w:type="character" w:styleId="SubtleReference">
    <w:name w:val="Subtle Reference"/>
    <w:basedOn w:val="DefaultParagraphFon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IntenseReference">
    <w:name w:val="Intense Reference"/>
    <w:basedOn w:val="DefaultParagraphFon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IntenseEmphasis">
    <w:name w:val="Intense Emphasis"/>
    <w:basedOn w:val="DefaultParagraphFon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Heading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Heading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Heading3"/>
    <w:uiPriority w:val="2"/>
    <w:qFormat/>
    <w:rsid w:val="00EA51AD"/>
    <w:pPr>
      <w:numPr>
        <w:ilvl w:val="0"/>
        <w:numId w:val="0"/>
      </w:numPr>
    </w:pPr>
  </w:style>
  <w:style w:type="paragraph" w:styleId="ListParagraph">
    <w:name w:val="List Paragraph"/>
    <w:basedOn w:val="Normal"/>
    <w:uiPriority w:val="99"/>
    <w:rsid w:val="00415AC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37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arbejdere.au.dk/en/administration/hr/workingenvironment/psychological-work-environment/offensivebehaviour" TargetMode="External"/><Relationship Id="rId13" Type="http://schemas.openxmlformats.org/officeDocument/2006/relationships/hyperlink" Target="mailto:ads@au.dk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n@au.dk" TargetMode="External"/><Relationship Id="rId17" Type="http://schemas.openxmlformats.org/officeDocument/2006/relationships/hyperlink" Target="https://studerende.au.dk/en/zero-tolerance/student-counsellor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rende.au.dk/en/zero-toleranc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bn@au.d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hd.nat.au.dk/programmes" TargetMode="External"/><Relationship Id="rId10" Type="http://schemas.openxmlformats.org/officeDocument/2006/relationships/hyperlink" Target="mailto:kkj@au.dk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dean.nat@au.dk" TargetMode="External"/><Relationship Id="rId14" Type="http://schemas.openxmlformats.org/officeDocument/2006/relationships/hyperlink" Target="https://phd.nat.au.dk/for-phd-students/no-to-abusive-behaviour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sa@au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CF0A1522-C8B0-47EC-A2A4-3EC05B2BC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776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Århus Universitet</Company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 Code of Conduct - eng web</dc:title>
  <dc:subject/>
  <dc:creator/>
  <cp:keywords/>
  <cp:lastModifiedBy>Birgitte So-Young Ahn</cp:lastModifiedBy>
  <cp:revision>9</cp:revision>
  <cp:lastPrinted>2024-04-12T11:32:00Z</cp:lastPrinted>
  <dcterms:created xsi:type="dcterms:W3CDTF">2024-09-05T09:05:00Z</dcterms:created>
  <dcterms:modified xsi:type="dcterms:W3CDTF">2024-09-05T09:21:00Z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5600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636537821507609334</vt:lpwstr>
  </property>
</Properties>
</file>