
<file path=[Content_Types].xml><?xml version="1.0" encoding="utf-8"?>
<Types xmlns="http://schemas.openxmlformats.org/package/2006/content-types">
  <Default Extension="bin" ContentType="image/x-w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3A914" w14:textId="77777777" w:rsidR="004E03A6" w:rsidRPr="00BD5622" w:rsidRDefault="004E03A6" w:rsidP="008F47F2">
      <w:pPr>
        <w:spacing w:line="14" w:lineRule="exact"/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84530B" w:rsidRPr="006A7562" w14:paraId="6ECD14E0" w14:textId="77777777" w:rsidTr="75281B10">
        <w:trPr>
          <w:trHeight w:hRule="exact" w:val="567"/>
        </w:trPr>
        <w:tc>
          <w:tcPr>
            <w:tcW w:w="7644" w:type="dxa"/>
            <w:shd w:val="clear" w:color="auto" w:fill="auto"/>
            <w:vAlign w:val="bottom"/>
          </w:tcPr>
          <w:p w14:paraId="34DBC97A" w14:textId="76C360F7" w:rsidR="00D9722F" w:rsidRPr="00BD5622" w:rsidRDefault="00106F4C" w:rsidP="75281B10">
            <w:pPr>
              <w:pStyle w:val="Heading1nonumbering"/>
              <w:rPr>
                <w:lang w:val="en-GB"/>
              </w:rPr>
            </w:pPr>
            <w:r w:rsidRPr="00BD5622">
              <w:rPr>
                <w:lang w:val="en-GB"/>
              </w:rPr>
              <w:t>Code of Conduct for Faculty of Natural Sciences</w:t>
            </w:r>
            <w:r w:rsidRPr="00BD5622">
              <w:rPr>
                <w:lang w:val="en-GB"/>
              </w:rPr>
              <w:br/>
            </w:r>
          </w:p>
        </w:tc>
      </w:tr>
    </w:tbl>
    <w:p w14:paraId="49DB4355" w14:textId="77777777" w:rsidR="00D30F27" w:rsidRDefault="00D30F27" w:rsidP="00415AC4">
      <w:pPr>
        <w:rPr>
          <w:b/>
          <w:lang w:val="en-GB"/>
        </w:rPr>
      </w:pPr>
    </w:p>
    <w:p w14:paraId="54DB55AB" w14:textId="277C5879" w:rsidR="00415AC4" w:rsidRPr="0008640D" w:rsidRDefault="00F8701B" w:rsidP="00415AC4">
      <w:pPr>
        <w:rPr>
          <w:b/>
        </w:rPr>
      </w:pPr>
      <w:r w:rsidRPr="0008640D">
        <w:rPr>
          <w:b/>
        </w:rPr>
        <w:t xml:space="preserve">Vores forpligtelse </w:t>
      </w:r>
    </w:p>
    <w:p w14:paraId="7D7253EA" w14:textId="77777777" w:rsidR="00415AC4" w:rsidRPr="0008640D" w:rsidRDefault="00415AC4" w:rsidP="00415AC4"/>
    <w:p w14:paraId="5D674096" w14:textId="78198457" w:rsidR="00F40E5A" w:rsidRDefault="0008640D" w:rsidP="00415AC4">
      <w:r w:rsidRPr="0008640D">
        <w:t>For</w:t>
      </w:r>
      <w:r>
        <w:t xml:space="preserve"> at fremme et åbent og inkluderende miljø</w:t>
      </w:r>
      <w:r w:rsidR="001204FA">
        <w:t xml:space="preserve">, forpligter vi </w:t>
      </w:r>
      <w:r w:rsidR="00C160DD">
        <w:t xml:space="preserve">os </w:t>
      </w:r>
      <w:r w:rsidR="001204FA">
        <w:t xml:space="preserve">som medarbejdere, studerende og gæster </w:t>
      </w:r>
      <w:r w:rsidR="00BB1731">
        <w:t>på</w:t>
      </w:r>
      <w:r w:rsidR="001204FA">
        <w:t xml:space="preserve"> </w:t>
      </w:r>
      <w:proofErr w:type="spellStart"/>
      <w:r w:rsidR="001204FA">
        <w:t>Faculty</w:t>
      </w:r>
      <w:proofErr w:type="spellEnd"/>
      <w:r w:rsidR="001204FA">
        <w:t xml:space="preserve"> of Natural Sciences (NAT), Aarhus Universitet (AU)</w:t>
      </w:r>
      <w:r w:rsidR="00C160DD">
        <w:t xml:space="preserve"> til at gøre vores </w:t>
      </w:r>
      <w:r w:rsidR="005A1A56">
        <w:t>yderste</w:t>
      </w:r>
      <w:r w:rsidR="001A36E0">
        <w:t xml:space="preserve"> </w:t>
      </w:r>
      <w:r w:rsidR="007C7411">
        <w:t>for</w:t>
      </w:r>
      <w:r w:rsidR="00AD6639">
        <w:t xml:space="preserve">, </w:t>
      </w:r>
      <w:r w:rsidR="007C7411">
        <w:t xml:space="preserve">at </w:t>
      </w:r>
      <w:r w:rsidR="007C7411" w:rsidRPr="006D3EE0">
        <w:t>det at arbejde og studere på N</w:t>
      </w:r>
      <w:r w:rsidR="007C7411">
        <w:t xml:space="preserve">AT bliver </w:t>
      </w:r>
      <w:r w:rsidR="00256ADA">
        <w:t>en</w:t>
      </w:r>
      <w:r w:rsidR="004B1B5B">
        <w:t xml:space="preserve"> indbydende</w:t>
      </w:r>
      <w:r w:rsidR="006D3EE0">
        <w:t xml:space="preserve"> </w:t>
      </w:r>
      <w:r w:rsidR="00F12F2E">
        <w:t xml:space="preserve">og </w:t>
      </w:r>
      <w:r w:rsidR="00BD7F61">
        <w:t>tilgængelig</w:t>
      </w:r>
      <w:r w:rsidR="00A87BEA">
        <w:t xml:space="preserve"> oplevelse for alle</w:t>
      </w:r>
      <w:r w:rsidR="00304BAC">
        <w:t xml:space="preserve"> uanset</w:t>
      </w:r>
      <w:r w:rsidR="00225896">
        <w:t xml:space="preserve"> </w:t>
      </w:r>
      <w:r w:rsidR="00DF51CC">
        <w:t xml:space="preserve">alder, </w:t>
      </w:r>
      <w:r w:rsidR="009F2242" w:rsidRPr="005D04E8">
        <w:t>færdighed</w:t>
      </w:r>
      <w:r w:rsidR="005F39C4">
        <w:t>, uddannelse, erfaring</w:t>
      </w:r>
      <w:r w:rsidR="009909A2">
        <w:t>, fysisk statur, udseende</w:t>
      </w:r>
      <w:r w:rsidR="00D677D6">
        <w:t xml:space="preserve">, race, etnicitet, nationalitet, religion, politisk </w:t>
      </w:r>
      <w:r w:rsidR="00CB1266">
        <w:t>tilhørsforhold</w:t>
      </w:r>
      <w:r w:rsidR="000A452C">
        <w:t xml:space="preserve">, </w:t>
      </w:r>
      <w:r w:rsidR="00196AB6">
        <w:t xml:space="preserve">seksuel </w:t>
      </w:r>
      <w:r w:rsidR="00EE25E4">
        <w:t>orientering, kønsidentitet</w:t>
      </w:r>
      <w:r w:rsidR="00CB1266">
        <w:t>/-</w:t>
      </w:r>
      <w:r w:rsidR="00EE25E4">
        <w:t>udtryk</w:t>
      </w:r>
      <w:r w:rsidR="00AF3533">
        <w:t xml:space="preserve">, </w:t>
      </w:r>
      <w:r w:rsidR="00F40E5A">
        <w:t xml:space="preserve">kønskarakteristika, eller socioøkonomisk status. </w:t>
      </w:r>
    </w:p>
    <w:p w14:paraId="060BAECE" w14:textId="77777777" w:rsidR="00F40E5A" w:rsidRDefault="00F40E5A" w:rsidP="006A7562">
      <w:pPr>
        <w:jc w:val="right"/>
      </w:pPr>
    </w:p>
    <w:p w14:paraId="07FA7700" w14:textId="6020CC1D" w:rsidR="006E7199" w:rsidRPr="00066E23" w:rsidRDefault="00F40E5A" w:rsidP="00415AC4">
      <w:pPr>
        <w:rPr>
          <w:color w:val="FF0000"/>
        </w:rPr>
      </w:pPr>
      <w:r>
        <w:t>Vi værdsætter ærlighed</w:t>
      </w:r>
      <w:r w:rsidR="000F31B6">
        <w:t xml:space="preserve"> og etisk </w:t>
      </w:r>
      <w:r w:rsidR="003A5E27">
        <w:t xml:space="preserve">adfærd og </w:t>
      </w:r>
      <w:r w:rsidR="009A48D1">
        <w:t>fremmer</w:t>
      </w:r>
      <w:r w:rsidR="00C2672B">
        <w:t xml:space="preserve"> e</w:t>
      </w:r>
      <w:r w:rsidR="00354BE9">
        <w:t>n</w:t>
      </w:r>
      <w:r w:rsidR="00C2672B">
        <w:t xml:space="preserve"> støttende og </w:t>
      </w:r>
      <w:r w:rsidR="00F400DF">
        <w:t xml:space="preserve">anerkendende arbejdsplads, som </w:t>
      </w:r>
      <w:r w:rsidR="00F3217F">
        <w:t xml:space="preserve">værdsætter </w:t>
      </w:r>
      <w:r w:rsidR="00F3217F" w:rsidRPr="00E071A4">
        <w:t>diversitet</w:t>
      </w:r>
      <w:r w:rsidR="00F3217F">
        <w:t xml:space="preserve"> og inklusion. </w:t>
      </w:r>
      <w:r w:rsidR="008908D7">
        <w:t xml:space="preserve">Alle interaktioner skal </w:t>
      </w:r>
      <w:r w:rsidR="00326B13">
        <w:t>foregå med venlighed</w:t>
      </w:r>
      <w:r w:rsidR="001D32F6">
        <w:t xml:space="preserve">, omtanke og respekt, og arbejdspladsen skal være et samlingspunkt for nysgerrig udforskning og konstruktiv udveksling af ideer. </w:t>
      </w:r>
      <w:r w:rsidR="00C160DD">
        <w:br/>
      </w:r>
    </w:p>
    <w:p w14:paraId="6538B689" w14:textId="77777777" w:rsidR="008B7A76" w:rsidRDefault="008B7A76" w:rsidP="75281B10">
      <w:pPr>
        <w:rPr>
          <w:b/>
          <w:bCs/>
        </w:rPr>
      </w:pPr>
    </w:p>
    <w:p w14:paraId="2EB4015C" w14:textId="5EB873A0" w:rsidR="00415AC4" w:rsidRPr="0011592C" w:rsidRDefault="00A57823" w:rsidP="75281B10">
      <w:pPr>
        <w:rPr>
          <w:b/>
          <w:bCs/>
        </w:rPr>
      </w:pPr>
      <w:r w:rsidRPr="0011592C">
        <w:rPr>
          <w:b/>
          <w:bCs/>
        </w:rPr>
        <w:t>Vores standarder</w:t>
      </w:r>
    </w:p>
    <w:p w14:paraId="11B534FA" w14:textId="77777777" w:rsidR="00596DD2" w:rsidRPr="0011592C" w:rsidRDefault="00596DD2" w:rsidP="00C3135F"/>
    <w:p w14:paraId="71B65CA8" w14:textId="51352A8A" w:rsidR="00B63915" w:rsidRDefault="0002090E" w:rsidP="00C3135F">
      <w:r>
        <w:t xml:space="preserve">Som vores </w:t>
      </w:r>
      <w:r w:rsidR="002752BC" w:rsidRPr="00C95855">
        <w:t xml:space="preserve">fælles arbejdsplads </w:t>
      </w:r>
      <w:r w:rsidR="00AD074A" w:rsidRPr="00C95855">
        <w:t>bør</w:t>
      </w:r>
      <w:r w:rsidR="002752BC" w:rsidRPr="00C95855">
        <w:t xml:space="preserve"> </w:t>
      </w:r>
      <w:r>
        <w:t xml:space="preserve">NAT </w:t>
      </w:r>
      <w:r w:rsidR="00D4407D" w:rsidRPr="00C95855">
        <w:t xml:space="preserve">være </w:t>
      </w:r>
      <w:r w:rsidR="008B1209" w:rsidRPr="00C95855">
        <w:t xml:space="preserve">fri for </w:t>
      </w:r>
      <w:r w:rsidR="00AD074A" w:rsidRPr="00C95855">
        <w:t>enhver form for chikane, dvs.</w:t>
      </w:r>
      <w:r w:rsidR="001265DD" w:rsidRPr="00C95855">
        <w:t xml:space="preserve"> </w:t>
      </w:r>
      <w:r w:rsidR="003534F3" w:rsidRPr="00C95855">
        <w:t>k</w:t>
      </w:r>
      <w:r w:rsidR="001265DD" w:rsidRPr="00C95855">
        <w:t>rænkende, intimiderende</w:t>
      </w:r>
      <w:r w:rsidR="003534F3" w:rsidRPr="00C95855">
        <w:t>, ydmygende eller nedgørende adfærd</w:t>
      </w:r>
      <w:r w:rsidR="00396251">
        <w:t xml:space="preserve"> </w:t>
      </w:r>
      <w:r w:rsidR="003534F3" w:rsidRPr="00C95855">
        <w:t xml:space="preserve">er </w:t>
      </w:r>
      <w:r w:rsidR="00AE0058">
        <w:t>ikke acceptabelt</w:t>
      </w:r>
      <w:r w:rsidR="00C95855" w:rsidRPr="00C95855">
        <w:t>.</w:t>
      </w:r>
    </w:p>
    <w:p w14:paraId="2F6933CE" w14:textId="77777777" w:rsidR="00B63915" w:rsidRDefault="00B63915" w:rsidP="00C3135F"/>
    <w:p w14:paraId="37FE6CF4" w14:textId="0A217774" w:rsidR="00AF3202" w:rsidRPr="0011592C" w:rsidRDefault="00B63915" w:rsidP="00C3135F">
      <w:r w:rsidRPr="0011592C">
        <w:t xml:space="preserve">Eksempler på </w:t>
      </w:r>
      <w:r w:rsidRPr="0011592C">
        <w:rPr>
          <w:u w:val="single"/>
        </w:rPr>
        <w:t>uacceptabel</w:t>
      </w:r>
      <w:r w:rsidRPr="0011592C">
        <w:t xml:space="preserve"> </w:t>
      </w:r>
      <w:r w:rsidR="009C15F7" w:rsidRPr="0011592C">
        <w:t xml:space="preserve">adfærd </w:t>
      </w:r>
      <w:r w:rsidR="0042130F">
        <w:t>omfatter</w:t>
      </w:r>
      <w:r w:rsidR="009C15F7" w:rsidRPr="0011592C">
        <w:t xml:space="preserve"> (men er ikke begrænset til): </w:t>
      </w:r>
      <w:r w:rsidR="00B35527">
        <w:br/>
      </w:r>
    </w:p>
    <w:p w14:paraId="36A6A1E9" w14:textId="0E1B4B22" w:rsidR="00AF3202" w:rsidRPr="007C639D" w:rsidRDefault="00AF3202" w:rsidP="00AF3202">
      <w:pPr>
        <w:pStyle w:val="ListParagraph"/>
        <w:numPr>
          <w:ilvl w:val="0"/>
          <w:numId w:val="22"/>
        </w:numPr>
      </w:pPr>
      <w:r w:rsidRPr="007C639D">
        <w:t xml:space="preserve">Brug af </w:t>
      </w:r>
      <w:r w:rsidR="00646F27" w:rsidRPr="007C639D">
        <w:t>seksualiseret sprog eller</w:t>
      </w:r>
      <w:r w:rsidR="00AB0F9E" w:rsidRPr="007C639D">
        <w:t xml:space="preserve"> billed</w:t>
      </w:r>
      <w:r w:rsidR="00B35527">
        <w:t>er</w:t>
      </w:r>
      <w:r w:rsidR="00A0371F">
        <w:t>,</w:t>
      </w:r>
      <w:r w:rsidR="007C639D" w:rsidRPr="007C639D">
        <w:t xml:space="preserve"> uønsket seksuel opmærksomhed elle</w:t>
      </w:r>
      <w:r w:rsidR="007C639D">
        <w:t>r tilnærmelser</w:t>
      </w:r>
    </w:p>
    <w:p w14:paraId="319E363F" w14:textId="481E1C83" w:rsidR="00AF3202" w:rsidRPr="00A0371F" w:rsidRDefault="00AF3202" w:rsidP="00AF3202">
      <w:pPr>
        <w:pStyle w:val="ListParagraph"/>
        <w:numPr>
          <w:ilvl w:val="0"/>
          <w:numId w:val="22"/>
        </w:numPr>
      </w:pPr>
      <w:r w:rsidRPr="00A0371F">
        <w:t xml:space="preserve">Trolling, </w:t>
      </w:r>
      <w:r w:rsidR="00A10648" w:rsidRPr="00A0371F">
        <w:t>fornærmende/nedsættende kommentarer</w:t>
      </w:r>
      <w:r w:rsidR="00A0371F">
        <w:t>,</w:t>
      </w:r>
      <w:r w:rsidR="00A10648" w:rsidRPr="00A0371F">
        <w:t xml:space="preserve"> </w:t>
      </w:r>
      <w:r w:rsidR="00A0371F" w:rsidRPr="00A0371F">
        <w:t>personli</w:t>
      </w:r>
      <w:r w:rsidR="00A0371F">
        <w:t>ge eller politiske angreb</w:t>
      </w:r>
    </w:p>
    <w:p w14:paraId="7F1E6317" w14:textId="3E4ECF9D" w:rsidR="00654EE5" w:rsidRDefault="00C818AA" w:rsidP="00AF3202">
      <w:pPr>
        <w:pStyle w:val="ListParagraph"/>
        <w:numPr>
          <w:ilvl w:val="0"/>
          <w:numId w:val="22"/>
        </w:numPr>
      </w:pPr>
      <w:r w:rsidRPr="005E0960">
        <w:t>Offentlig eller privat chikane</w:t>
      </w:r>
      <w:r w:rsidR="0035721B">
        <w:t xml:space="preserve"> personligt</w:t>
      </w:r>
      <w:r w:rsidRPr="005E0960">
        <w:t xml:space="preserve"> eller </w:t>
      </w:r>
      <w:r w:rsidR="00BD36D4">
        <w:t>via</w:t>
      </w:r>
      <w:r w:rsidRPr="005E0960">
        <w:t xml:space="preserve"> andre </w:t>
      </w:r>
      <w:r w:rsidR="005E0960" w:rsidRPr="005E0960">
        <w:t>kommunikationsmidler</w:t>
      </w:r>
    </w:p>
    <w:p w14:paraId="1C58AF1E" w14:textId="3DEC0D0E" w:rsidR="00174569" w:rsidRDefault="00654EE5" w:rsidP="00AF3202">
      <w:pPr>
        <w:pStyle w:val="ListParagraph"/>
        <w:numPr>
          <w:ilvl w:val="0"/>
          <w:numId w:val="22"/>
        </w:numPr>
      </w:pPr>
      <w:r>
        <w:t xml:space="preserve">Offentliggørelse af andres private oplysninger, såsom </w:t>
      </w:r>
      <w:r w:rsidR="00577989">
        <w:t>en fysisk eller elektronisk adresse uden udtrykkelig tilladelse</w:t>
      </w:r>
    </w:p>
    <w:p w14:paraId="3E0A8C92" w14:textId="1D0C49B6" w:rsidR="00AB7EE7" w:rsidRDefault="00C51A5E" w:rsidP="00AF3202">
      <w:pPr>
        <w:pStyle w:val="ListParagraph"/>
        <w:numPr>
          <w:ilvl w:val="0"/>
          <w:numId w:val="22"/>
        </w:numPr>
      </w:pPr>
      <w:r>
        <w:t xml:space="preserve">At benægte eller devaluere </w:t>
      </w:r>
      <w:r w:rsidR="00CC67E4">
        <w:t xml:space="preserve">andres </w:t>
      </w:r>
      <w:r w:rsidR="00104F43">
        <w:t>oplevelser</w:t>
      </w:r>
      <w:r w:rsidR="00CC67E4">
        <w:t xml:space="preserve"> uanset personlig overbevisning</w:t>
      </w:r>
    </w:p>
    <w:p w14:paraId="0876B2D9" w14:textId="6DC4AF89" w:rsidR="007625E2" w:rsidRDefault="00AB7EE7" w:rsidP="00AF3202">
      <w:pPr>
        <w:pStyle w:val="ListParagraph"/>
        <w:numPr>
          <w:ilvl w:val="0"/>
          <w:numId w:val="22"/>
        </w:numPr>
      </w:pPr>
      <w:r>
        <w:t xml:space="preserve">Anden adfærd, der med rimelighed kan anses for upassende </w:t>
      </w:r>
      <w:r w:rsidR="00897506">
        <w:t>på en arbejdsplads</w:t>
      </w:r>
    </w:p>
    <w:p w14:paraId="386BECA0" w14:textId="77777777" w:rsidR="009F63C2" w:rsidRDefault="009F63C2" w:rsidP="007625E2"/>
    <w:p w14:paraId="1D93D71F" w14:textId="55E7CB37" w:rsidR="00AF3202" w:rsidRPr="005E0960" w:rsidRDefault="000F3E92" w:rsidP="007625E2">
      <w:r>
        <w:t xml:space="preserve">Se også </w:t>
      </w:r>
      <w:hyperlink r:id="rId8" w:history="1">
        <w:r w:rsidRPr="009F63C2">
          <w:rPr>
            <w:rStyle w:val="Hyperlink"/>
            <w:sz w:val="20"/>
          </w:rPr>
          <w:t xml:space="preserve">AU’s information </w:t>
        </w:r>
        <w:r w:rsidR="002A41C7" w:rsidRPr="009F63C2">
          <w:rPr>
            <w:rStyle w:val="Hyperlink"/>
            <w:sz w:val="20"/>
          </w:rPr>
          <w:t>vedr. krænkende adfærd</w:t>
        </w:r>
      </w:hyperlink>
      <w:r w:rsidR="009F63C2">
        <w:t xml:space="preserve">. </w:t>
      </w:r>
      <w:r w:rsidR="005E0960" w:rsidRPr="005E0960">
        <w:br/>
      </w:r>
    </w:p>
    <w:p w14:paraId="498432DB" w14:textId="0A1C07FD" w:rsidR="0099113D" w:rsidRDefault="009F63C2" w:rsidP="00C3135F">
      <w:r w:rsidRPr="0099113D">
        <w:t xml:space="preserve">Eksempler på </w:t>
      </w:r>
      <w:r w:rsidR="0099113D" w:rsidRPr="0099113D">
        <w:t xml:space="preserve">adfærd, som bidrager til at skabe et </w:t>
      </w:r>
      <w:r w:rsidR="0099113D" w:rsidRPr="000720AE">
        <w:rPr>
          <w:u w:val="single"/>
        </w:rPr>
        <w:t>positivt</w:t>
      </w:r>
      <w:r w:rsidR="0099113D" w:rsidRPr="0099113D">
        <w:t xml:space="preserve"> miljø </w:t>
      </w:r>
      <w:r w:rsidR="0042130F">
        <w:t>omfatter</w:t>
      </w:r>
      <w:r w:rsidR="0099113D" w:rsidRPr="0099113D">
        <w:t xml:space="preserve"> (men er ikke be</w:t>
      </w:r>
      <w:r w:rsidR="0099113D">
        <w:t>grænset til):</w:t>
      </w:r>
    </w:p>
    <w:p w14:paraId="7CE7699C" w14:textId="77777777" w:rsidR="0099113D" w:rsidRDefault="0099113D" w:rsidP="00C3135F"/>
    <w:p w14:paraId="69CC217D" w14:textId="1F2CE060" w:rsidR="0099113D" w:rsidRPr="007A55F2" w:rsidRDefault="007A55F2" w:rsidP="0099113D">
      <w:pPr>
        <w:pStyle w:val="ListParagraph"/>
        <w:numPr>
          <w:ilvl w:val="0"/>
          <w:numId w:val="21"/>
        </w:numPr>
      </w:pPr>
      <w:r w:rsidRPr="007A55F2">
        <w:t>Brug af imødekommende</w:t>
      </w:r>
      <w:r w:rsidR="0042130F">
        <w:t xml:space="preserve"> </w:t>
      </w:r>
      <w:r w:rsidRPr="007A55F2">
        <w:t>og inkluderende sprog og op</w:t>
      </w:r>
      <w:r>
        <w:t>førsel (vær venlig)</w:t>
      </w:r>
      <w:r w:rsidR="002549F0">
        <w:t xml:space="preserve"> </w:t>
      </w:r>
    </w:p>
    <w:p w14:paraId="572DB444" w14:textId="5F348652" w:rsidR="0099113D" w:rsidRPr="00EA1180" w:rsidRDefault="003B1637" w:rsidP="0099113D">
      <w:pPr>
        <w:pStyle w:val="ListParagraph"/>
        <w:numPr>
          <w:ilvl w:val="0"/>
          <w:numId w:val="21"/>
        </w:numPr>
      </w:pPr>
      <w:r w:rsidRPr="00EA1180">
        <w:t>At</w:t>
      </w:r>
      <w:r w:rsidR="00945409">
        <w:t xml:space="preserve"> </w:t>
      </w:r>
      <w:r w:rsidR="00B22CBC" w:rsidRPr="00EA1180">
        <w:t>give plads for</w:t>
      </w:r>
      <w:r w:rsidR="000B6848" w:rsidRPr="00EA1180">
        <w:t xml:space="preserve"> </w:t>
      </w:r>
      <w:r w:rsidR="00EA1180" w:rsidRPr="00EA1180">
        <w:t>han</w:t>
      </w:r>
      <w:r w:rsidR="00EA1180">
        <w:t>dicappedes behov</w:t>
      </w:r>
      <w:r w:rsidR="000A0E7F" w:rsidRPr="00EA1180">
        <w:t xml:space="preserve"> </w:t>
      </w:r>
    </w:p>
    <w:p w14:paraId="6674EBF6" w14:textId="510666D8" w:rsidR="00EF6CD4" w:rsidRDefault="007A6A6E" w:rsidP="00574FDE">
      <w:pPr>
        <w:pStyle w:val="ListParagraph"/>
        <w:numPr>
          <w:ilvl w:val="0"/>
          <w:numId w:val="21"/>
        </w:numPr>
      </w:pPr>
      <w:r>
        <w:t>At vise</w:t>
      </w:r>
      <w:r w:rsidR="00CC21C7" w:rsidRPr="00EF6CD4">
        <w:t xml:space="preserve"> respekt og interesse for forskellige perspektiver, </w:t>
      </w:r>
      <w:r w:rsidR="00684288" w:rsidRPr="00EF6CD4">
        <w:t>synspunkter, forslag og erfaringer (vær nysgerrig)</w:t>
      </w:r>
    </w:p>
    <w:p w14:paraId="29CBE35F" w14:textId="77777777" w:rsidR="00957851" w:rsidRDefault="00367DEF" w:rsidP="00574FDE">
      <w:pPr>
        <w:pStyle w:val="ListParagraph"/>
        <w:numPr>
          <w:ilvl w:val="0"/>
          <w:numId w:val="21"/>
        </w:numPr>
      </w:pPr>
      <w:r w:rsidRPr="00EF6CD4">
        <w:t>At give og modtage konstruktiv kritik</w:t>
      </w:r>
      <w:r w:rsidR="00875E65" w:rsidRPr="00EF6CD4">
        <w:t xml:space="preserve"> med en positiv indstilling (vær konstruktiv)</w:t>
      </w:r>
    </w:p>
    <w:p w14:paraId="2E07C272" w14:textId="126BD1DA" w:rsidR="00891224" w:rsidRDefault="00957851" w:rsidP="00574FDE">
      <w:pPr>
        <w:pStyle w:val="ListParagraph"/>
        <w:numPr>
          <w:ilvl w:val="0"/>
          <w:numId w:val="21"/>
        </w:numPr>
      </w:pPr>
      <w:r>
        <w:t>Fokus på fællesskabet (NAT/institut) frem for at prioritere</w:t>
      </w:r>
      <w:r w:rsidR="00891224">
        <w:t xml:space="preserve"> </w:t>
      </w:r>
      <w:r>
        <w:t>individuelle interesser</w:t>
      </w:r>
    </w:p>
    <w:p w14:paraId="323FA5AE" w14:textId="268D9B84" w:rsidR="00C665BB" w:rsidRDefault="008858C8" w:rsidP="00574FDE">
      <w:pPr>
        <w:pStyle w:val="ListParagraph"/>
        <w:numPr>
          <w:ilvl w:val="0"/>
          <w:numId w:val="21"/>
        </w:numPr>
      </w:pPr>
      <w:r>
        <w:t>At vise</w:t>
      </w:r>
      <w:r w:rsidR="00891224">
        <w:t xml:space="preserve"> empati og respekt </w:t>
      </w:r>
      <w:r w:rsidR="00C665BB">
        <w:t>over for</w:t>
      </w:r>
      <w:r w:rsidR="00891224">
        <w:t xml:space="preserve"> andre</w:t>
      </w:r>
    </w:p>
    <w:p w14:paraId="39CCBB78" w14:textId="77777777" w:rsidR="00C665BB" w:rsidRDefault="00C665BB" w:rsidP="00C665BB"/>
    <w:p w14:paraId="1A6D1210" w14:textId="5B9E19AC" w:rsidR="00420095" w:rsidRPr="002E0594" w:rsidRDefault="00C665BB" w:rsidP="00415AC4">
      <w:r>
        <w:lastRenderedPageBreak/>
        <w:t>Danmark</w:t>
      </w:r>
      <w:r w:rsidR="00BF5189">
        <w:t>,</w:t>
      </w:r>
      <w:r w:rsidR="00464415">
        <w:t xml:space="preserve"> og dermed </w:t>
      </w:r>
      <w:r w:rsidR="00C41854">
        <w:t xml:space="preserve">også </w:t>
      </w:r>
      <w:r w:rsidR="00464415">
        <w:t>AU, er et sted, hvor vi respekterer ytringsfrihed</w:t>
      </w:r>
      <w:r w:rsidR="00B87EFD">
        <w:t xml:space="preserve"> og værdsætter humor både i </w:t>
      </w:r>
      <w:r w:rsidR="00E13EBE">
        <w:t>det</w:t>
      </w:r>
      <w:r w:rsidR="00B87EFD">
        <w:t xml:space="preserve"> offentlige </w:t>
      </w:r>
      <w:r w:rsidR="00E13EBE">
        <w:t>rum</w:t>
      </w:r>
      <w:r w:rsidR="00B87EFD">
        <w:t xml:space="preserve"> og i sociale relationer. </w:t>
      </w:r>
      <w:r w:rsidR="0010705A" w:rsidRPr="00EF5D83">
        <w:t xml:space="preserve">Det er ikke </w:t>
      </w:r>
      <w:r w:rsidR="004E7E11">
        <w:t xml:space="preserve">hensigten med </w:t>
      </w:r>
      <w:r w:rsidR="0010705A" w:rsidRPr="00EF5D83">
        <w:t>denne</w:t>
      </w:r>
      <w:r w:rsidR="00B87EFD" w:rsidRPr="00EF5D83">
        <w:t xml:space="preserve"> Code of </w:t>
      </w:r>
      <w:proofErr w:type="spellStart"/>
      <w:r w:rsidR="00B87EFD" w:rsidRPr="00EF5D83">
        <w:t>Conduct</w:t>
      </w:r>
      <w:proofErr w:type="spellEnd"/>
      <w:r w:rsidR="007A4DE0" w:rsidRPr="00EF5D83">
        <w:t xml:space="preserve"> </w:t>
      </w:r>
      <w:r w:rsidR="004E7E11">
        <w:t>at</w:t>
      </w:r>
      <w:r w:rsidR="00E741E9" w:rsidRPr="00EF5D83">
        <w:t xml:space="preserve"> opgive </w:t>
      </w:r>
      <w:r w:rsidR="006C4177" w:rsidRPr="00EF5D83">
        <w:t xml:space="preserve">sådanne iboende værdier </w:t>
      </w:r>
      <w:r w:rsidR="002E0594">
        <w:t>i</w:t>
      </w:r>
      <w:r w:rsidR="006C4177" w:rsidRPr="00EF5D83">
        <w:t xml:space="preserve"> dansk kultur</w:t>
      </w:r>
      <w:r w:rsidR="00EF5D83" w:rsidRPr="00EF5D83">
        <w:t>, men d</w:t>
      </w:r>
      <w:r w:rsidR="00EF5D83">
        <w:t xml:space="preserve">erimod at slå fast, at ytringsfrihed og humor </w:t>
      </w:r>
      <w:r w:rsidR="00A10862">
        <w:t xml:space="preserve">på NAT skal </w:t>
      </w:r>
      <w:r w:rsidR="00EF5D83">
        <w:t xml:space="preserve">bruges med ansvar og ikke som </w:t>
      </w:r>
      <w:r w:rsidR="00015B17">
        <w:t>middel</w:t>
      </w:r>
      <w:r w:rsidR="00EF5D83">
        <w:t xml:space="preserve"> til </w:t>
      </w:r>
      <w:r w:rsidR="00961866">
        <w:t xml:space="preserve">at chikanere enkeltpersoner eller grupper. </w:t>
      </w:r>
      <w:r w:rsidR="00C95855" w:rsidRPr="00EF5D83">
        <w:br/>
      </w:r>
      <w:r w:rsidR="003534F3" w:rsidRPr="00EF5D83">
        <w:t xml:space="preserve"> </w:t>
      </w:r>
      <w:r w:rsidR="00AD074A" w:rsidRPr="00EF5D83">
        <w:t xml:space="preserve"> </w:t>
      </w:r>
      <w:r w:rsidR="002752BC" w:rsidRPr="00EF5D83">
        <w:br/>
      </w:r>
    </w:p>
    <w:p w14:paraId="0F965164" w14:textId="5B4BC103" w:rsidR="00415AC4" w:rsidRDefault="003C5629" w:rsidP="00415AC4">
      <w:pPr>
        <w:rPr>
          <w:b/>
        </w:rPr>
      </w:pPr>
      <w:r w:rsidRPr="0011592C">
        <w:rPr>
          <w:b/>
        </w:rPr>
        <w:t xml:space="preserve">Ansvar </w:t>
      </w:r>
    </w:p>
    <w:p w14:paraId="1FFFE059" w14:textId="77777777" w:rsidR="009A6F39" w:rsidRPr="0011592C" w:rsidRDefault="009A6F39" w:rsidP="00415AC4">
      <w:pPr>
        <w:rPr>
          <w:b/>
        </w:rPr>
      </w:pPr>
    </w:p>
    <w:p w14:paraId="368DF66E" w14:textId="01859891" w:rsidR="00415AC4" w:rsidRPr="00B67FCB" w:rsidRDefault="003C5629" w:rsidP="00415AC4">
      <w:r w:rsidRPr="00076730">
        <w:t xml:space="preserve">Fakultetsledelsen og dermed </w:t>
      </w:r>
      <w:r w:rsidR="002E0594" w:rsidRPr="00076730">
        <w:t xml:space="preserve">institutledelserne er ansvarlige for at </w:t>
      </w:r>
      <w:r w:rsidR="00A00029" w:rsidRPr="00076730">
        <w:t xml:space="preserve">afklare standarderne for </w:t>
      </w:r>
      <w:r w:rsidR="00E22211" w:rsidRPr="00076730">
        <w:t xml:space="preserve">acceptabel adfærd og </w:t>
      </w:r>
      <w:r w:rsidR="00B9506E" w:rsidRPr="00076730">
        <w:t>vil</w:t>
      </w:r>
      <w:r w:rsidR="00DC0447">
        <w:t xml:space="preserve"> træffe passende og fair foranstaltninger som reaktion på </w:t>
      </w:r>
      <w:r w:rsidR="00F10150">
        <w:t xml:space="preserve">tilfælde af uacceptabel adfærd. </w:t>
      </w:r>
      <w:r w:rsidR="00F10150">
        <w:br/>
      </w:r>
    </w:p>
    <w:p w14:paraId="647E79CA" w14:textId="77777777" w:rsidR="00420095" w:rsidRPr="00B67FCB" w:rsidRDefault="00420095" w:rsidP="00415AC4"/>
    <w:p w14:paraId="7D2C7526" w14:textId="63EDD164" w:rsidR="00415AC4" w:rsidRPr="00A75628" w:rsidRDefault="00352AEA" w:rsidP="00415AC4">
      <w:pPr>
        <w:rPr>
          <w:b/>
        </w:rPr>
      </w:pPr>
      <w:r>
        <w:rPr>
          <w:b/>
        </w:rPr>
        <w:t>Anvendelsesområd</w:t>
      </w:r>
      <w:r w:rsidR="00582F20">
        <w:rPr>
          <w:b/>
        </w:rPr>
        <w:t>e</w:t>
      </w:r>
    </w:p>
    <w:p w14:paraId="2D973F4C" w14:textId="77777777" w:rsidR="00C81AD7" w:rsidRPr="00A75628" w:rsidRDefault="00C81AD7" w:rsidP="00415AC4">
      <w:pPr>
        <w:rPr>
          <w:b/>
        </w:rPr>
      </w:pPr>
    </w:p>
    <w:p w14:paraId="52075C1A" w14:textId="3E9322DD" w:rsidR="00A75628" w:rsidRPr="005A0DC6" w:rsidRDefault="00A75628" w:rsidP="00415AC4">
      <w:r w:rsidRPr="00C511E0">
        <w:t xml:space="preserve">Denne Code of </w:t>
      </w:r>
      <w:proofErr w:type="spellStart"/>
      <w:r w:rsidRPr="00C511E0">
        <w:t>Conduct</w:t>
      </w:r>
      <w:proofErr w:type="spellEnd"/>
      <w:r w:rsidRPr="00C511E0">
        <w:t xml:space="preserve"> gælder</w:t>
      </w:r>
      <w:r w:rsidR="004D65F2">
        <w:t xml:space="preserve"> for</w:t>
      </w:r>
      <w:r w:rsidRPr="00C511E0">
        <w:t xml:space="preserve"> alle </w:t>
      </w:r>
      <w:r w:rsidR="00C511E0" w:rsidRPr="00C511E0">
        <w:t>på N</w:t>
      </w:r>
      <w:r w:rsidR="00C511E0">
        <w:t xml:space="preserve">AT. </w:t>
      </w:r>
      <w:r w:rsidR="00256C93">
        <w:t xml:space="preserve">Det inkluderer </w:t>
      </w:r>
      <w:r w:rsidR="00292728">
        <w:t xml:space="preserve">videnskabelige og administrative </w:t>
      </w:r>
      <w:r w:rsidR="00256C93">
        <w:t>ledere, medarbejdere og studerende (fuldtids- og deltids-)</w:t>
      </w:r>
      <w:r w:rsidR="00292728">
        <w:t xml:space="preserve"> </w:t>
      </w:r>
      <w:r w:rsidR="00FD2F94">
        <w:t xml:space="preserve">samt </w:t>
      </w:r>
      <w:r w:rsidR="00292728">
        <w:t xml:space="preserve">gæster. </w:t>
      </w:r>
      <w:r w:rsidR="00FD2F94">
        <w:t>Den gælder både inden for fakultetet</w:t>
      </w:r>
      <w:r w:rsidR="00180C7A">
        <w:t>,</w:t>
      </w:r>
      <w:r w:rsidR="00FD2F94">
        <w:t xml:space="preserve"> og når </w:t>
      </w:r>
      <w:r w:rsidR="000F1587">
        <w:t xml:space="preserve">en enkeltperson eller en gruppe officielt repræsenterer fakultetet </w:t>
      </w:r>
      <w:r w:rsidR="00E13512">
        <w:t>andre steder, herunder</w:t>
      </w:r>
      <w:r w:rsidR="007D4E67">
        <w:t xml:space="preserve"> offentlige rum</w:t>
      </w:r>
      <w:r w:rsidR="00E95666">
        <w:t xml:space="preserve">. </w:t>
      </w:r>
      <w:r w:rsidR="007D4E67" w:rsidRPr="002A7899">
        <w:t xml:space="preserve">Eksempler </w:t>
      </w:r>
      <w:r w:rsidR="002A7899" w:rsidRPr="002A7899">
        <w:t xml:space="preserve">på at repræsentere fakultetet inkluderer brugen </w:t>
      </w:r>
      <w:r w:rsidR="002A7899">
        <w:t xml:space="preserve">af en officiel AU-mailadresse, </w:t>
      </w:r>
      <w:r w:rsidR="00D27495">
        <w:t>opslag</w:t>
      </w:r>
      <w:r w:rsidR="0026663E">
        <w:t xml:space="preserve"> via en officiel konto</w:t>
      </w:r>
      <w:r w:rsidR="00940A4A">
        <w:t xml:space="preserve"> på sociale medier</w:t>
      </w:r>
      <w:r w:rsidR="00D10C30">
        <w:t xml:space="preserve">, eller i funktionen som udpeget AU-repræsentant. </w:t>
      </w:r>
      <w:r w:rsidR="00D10C30" w:rsidRPr="005A0DC6">
        <w:t xml:space="preserve">Repræsentation af fakultetet </w:t>
      </w:r>
      <w:r w:rsidR="00D76404" w:rsidRPr="005A0DC6">
        <w:t xml:space="preserve">kan </w:t>
      </w:r>
      <w:r w:rsidR="0061652E">
        <w:t>yderligere</w:t>
      </w:r>
      <w:r w:rsidR="00D76404" w:rsidRPr="005A0DC6">
        <w:t xml:space="preserve"> defineres og præciseres af </w:t>
      </w:r>
      <w:r w:rsidR="005A0DC6" w:rsidRPr="005A0DC6">
        <w:t>i</w:t>
      </w:r>
      <w:r w:rsidR="005A0DC6">
        <w:t xml:space="preserve">nstitutledelsen. </w:t>
      </w:r>
      <w:r w:rsidR="005A0DC6">
        <w:br/>
      </w:r>
    </w:p>
    <w:p w14:paraId="67AE2803" w14:textId="77777777" w:rsidR="0061652E" w:rsidRDefault="0061652E" w:rsidP="75281B10">
      <w:pPr>
        <w:rPr>
          <w:b/>
          <w:bCs/>
        </w:rPr>
      </w:pPr>
    </w:p>
    <w:p w14:paraId="07CA95CA" w14:textId="5F70064A" w:rsidR="00415AC4" w:rsidRPr="0011592C" w:rsidRDefault="005A0DC6" w:rsidP="75281B10">
      <w:pPr>
        <w:rPr>
          <w:b/>
          <w:bCs/>
        </w:rPr>
      </w:pPr>
      <w:r w:rsidRPr="0011592C">
        <w:rPr>
          <w:b/>
          <w:bCs/>
        </w:rPr>
        <w:t xml:space="preserve">Indberetning af overtrædelser </w:t>
      </w:r>
    </w:p>
    <w:p w14:paraId="01E10A21" w14:textId="77777777" w:rsidR="00C81AD7" w:rsidRPr="0011592C" w:rsidRDefault="00C81AD7" w:rsidP="00415AC4">
      <w:pPr>
        <w:rPr>
          <w:b/>
        </w:rPr>
      </w:pPr>
    </w:p>
    <w:p w14:paraId="75DD4DA1" w14:textId="09C93CD1" w:rsidR="009E3020" w:rsidRPr="00066E23" w:rsidRDefault="005A0DC6" w:rsidP="00415AC4">
      <w:r w:rsidRPr="00B3307D">
        <w:t xml:space="preserve">Tilfælde af krænkende, chikanerende eller på anden made uacceptabel adfærd kan </w:t>
      </w:r>
      <w:r w:rsidR="00331ED6" w:rsidRPr="00B3307D">
        <w:t xml:space="preserve">indberettes til din </w:t>
      </w:r>
      <w:r w:rsidR="00331ED6" w:rsidRPr="00101777">
        <w:rPr>
          <w:u w:val="single"/>
        </w:rPr>
        <w:t>institutlede</w:t>
      </w:r>
      <w:r w:rsidR="00101777" w:rsidRPr="00101777">
        <w:rPr>
          <w:u w:val="single"/>
        </w:rPr>
        <w:t>r</w:t>
      </w:r>
      <w:r w:rsidR="00101777" w:rsidRPr="00101777">
        <w:t xml:space="preserve">, </w:t>
      </w:r>
      <w:r w:rsidR="00101777" w:rsidRPr="00101777">
        <w:rPr>
          <w:u w:val="single"/>
        </w:rPr>
        <w:t>sekretariatsleder</w:t>
      </w:r>
      <w:r w:rsidR="00101777" w:rsidRPr="00101777">
        <w:t xml:space="preserve">, </w:t>
      </w:r>
      <w:r w:rsidR="00101777" w:rsidRPr="00101777">
        <w:rPr>
          <w:u w:val="single"/>
        </w:rPr>
        <w:t>n</w:t>
      </w:r>
      <w:r w:rsidR="00331ED6" w:rsidRPr="00101777">
        <w:rPr>
          <w:u w:val="single"/>
        </w:rPr>
        <w:t>ærmeste leder</w:t>
      </w:r>
      <w:r w:rsidR="00331ED6" w:rsidRPr="00101777">
        <w:t xml:space="preserve"> eller </w:t>
      </w:r>
      <w:r w:rsidR="006B3699" w:rsidRPr="00101777">
        <w:rPr>
          <w:u w:val="single"/>
        </w:rPr>
        <w:t>tillids</w:t>
      </w:r>
      <w:r w:rsidR="00331ED6" w:rsidRPr="00101777">
        <w:rPr>
          <w:u w:val="single"/>
        </w:rPr>
        <w:t>repræsentant</w:t>
      </w:r>
      <w:r w:rsidR="006B3699" w:rsidRPr="00101777">
        <w:rPr>
          <w:u w:val="single"/>
        </w:rPr>
        <w:t>/fagforening</w:t>
      </w:r>
      <w:r w:rsidR="00B3307D" w:rsidRPr="00101777">
        <w:t xml:space="preserve">. </w:t>
      </w:r>
      <w:r w:rsidR="00B3307D" w:rsidRPr="00066E23">
        <w:t xml:space="preserve">Alle indberetninger behandles fortroligt. </w:t>
      </w:r>
      <w:r w:rsidR="00B3307D" w:rsidRPr="00066E23">
        <w:br/>
      </w:r>
    </w:p>
    <w:p w14:paraId="314E39C1" w14:textId="1E647F16" w:rsidR="00415AC4" w:rsidRPr="00D8639C" w:rsidRDefault="00B3307D" w:rsidP="00415AC4">
      <w:r w:rsidRPr="00D8639C">
        <w:t>Dekanatet på NAT kan også</w:t>
      </w:r>
      <w:r w:rsidR="0011592C" w:rsidRPr="00D8639C">
        <w:t xml:space="preserve"> kontaktes:</w:t>
      </w:r>
    </w:p>
    <w:p w14:paraId="210A6993" w14:textId="77777777" w:rsidR="00415AC4" w:rsidRPr="00D8639C" w:rsidRDefault="00415AC4" w:rsidP="00415AC4"/>
    <w:p w14:paraId="03343C7A" w14:textId="7F8B4A01" w:rsidR="0082370B" w:rsidRDefault="00207CA6" w:rsidP="00A9556F">
      <w:pPr>
        <w:pStyle w:val="ListParagraph"/>
        <w:numPr>
          <w:ilvl w:val="0"/>
          <w:numId w:val="23"/>
        </w:numPr>
        <w:rPr>
          <w:lang w:val="en-GB"/>
        </w:rPr>
      </w:pPr>
      <w:r>
        <w:rPr>
          <w:lang w:val="en-GB"/>
        </w:rPr>
        <w:t xml:space="preserve">Birgit Schiøtt, </w:t>
      </w:r>
      <w:proofErr w:type="spellStart"/>
      <w:r w:rsidR="006B3699">
        <w:rPr>
          <w:lang w:val="en-GB"/>
        </w:rPr>
        <w:t>d</w:t>
      </w:r>
      <w:r w:rsidR="008075F2">
        <w:rPr>
          <w:lang w:val="en-GB"/>
        </w:rPr>
        <w:t>e</w:t>
      </w:r>
      <w:r w:rsidR="00D8639C">
        <w:rPr>
          <w:lang w:val="en-GB"/>
        </w:rPr>
        <w:t>k</w:t>
      </w:r>
      <w:r w:rsidR="008075F2">
        <w:rPr>
          <w:lang w:val="en-GB"/>
        </w:rPr>
        <w:t>an</w:t>
      </w:r>
      <w:proofErr w:type="spellEnd"/>
      <w:r w:rsidR="008075F2">
        <w:rPr>
          <w:lang w:val="en-GB"/>
        </w:rPr>
        <w:t xml:space="preserve"> </w:t>
      </w:r>
      <w:r w:rsidR="008D1400">
        <w:rPr>
          <w:lang w:val="en-GB"/>
        </w:rPr>
        <w:t>(</w:t>
      </w:r>
      <w:hyperlink r:id="rId9" w:history="1">
        <w:r w:rsidR="008D1400" w:rsidRPr="009C4571">
          <w:rPr>
            <w:rStyle w:val="Hyperlink"/>
            <w:sz w:val="20"/>
            <w:lang w:val="en-GB"/>
          </w:rPr>
          <w:t>dean.nat@au.dk</w:t>
        </w:r>
      </w:hyperlink>
      <w:r w:rsidR="008D1400">
        <w:rPr>
          <w:lang w:val="en-GB"/>
        </w:rPr>
        <w:t xml:space="preserve">) </w:t>
      </w:r>
    </w:p>
    <w:p w14:paraId="41B45CE3" w14:textId="4F70C111" w:rsidR="00F87525" w:rsidRPr="00D8639C" w:rsidRDefault="0082370B" w:rsidP="003F2FEF">
      <w:pPr>
        <w:pStyle w:val="ListParagraph"/>
        <w:numPr>
          <w:ilvl w:val="0"/>
          <w:numId w:val="23"/>
        </w:numPr>
      </w:pPr>
      <w:r w:rsidRPr="00D8639C">
        <w:t xml:space="preserve">Kristine Kilså, </w:t>
      </w:r>
      <w:r w:rsidR="006B3699">
        <w:t>p</w:t>
      </w:r>
      <w:r w:rsidR="00D8639C" w:rsidRPr="00D8639C">
        <w:t xml:space="preserve">rodekan for </w:t>
      </w:r>
      <w:r w:rsidR="006B3699">
        <w:t>u</w:t>
      </w:r>
      <w:r w:rsidR="00D8639C" w:rsidRPr="00D8639C">
        <w:t>ddannels</w:t>
      </w:r>
      <w:r w:rsidR="00D8639C">
        <w:t>e</w:t>
      </w:r>
      <w:r w:rsidR="00F87525" w:rsidRPr="00D8639C">
        <w:t xml:space="preserve"> (</w:t>
      </w:r>
      <w:hyperlink r:id="rId10" w:history="1">
        <w:r w:rsidR="00F87525" w:rsidRPr="00D8639C">
          <w:rPr>
            <w:rStyle w:val="Hyperlink"/>
            <w:sz w:val="20"/>
          </w:rPr>
          <w:t>kkj@au.dk</w:t>
        </w:r>
      </w:hyperlink>
      <w:r w:rsidR="00F87525" w:rsidRPr="00D8639C">
        <w:t xml:space="preserve">) </w:t>
      </w:r>
    </w:p>
    <w:p w14:paraId="5B311074" w14:textId="481A2247" w:rsidR="003F2FEF" w:rsidRPr="00BB1731" w:rsidRDefault="00F87525" w:rsidP="00A9556F">
      <w:pPr>
        <w:pStyle w:val="ListParagraph"/>
        <w:numPr>
          <w:ilvl w:val="0"/>
          <w:numId w:val="23"/>
        </w:numPr>
      </w:pPr>
      <w:r w:rsidRPr="00BB1731">
        <w:t>Ole Bækgaard Nielsen,</w:t>
      </w:r>
      <w:r w:rsidR="00DF5742" w:rsidRPr="00BB1731">
        <w:t xml:space="preserve"> </w:t>
      </w:r>
      <w:r w:rsidR="006B3699">
        <w:t>p</w:t>
      </w:r>
      <w:r w:rsidR="00D8639C" w:rsidRPr="00BB1731">
        <w:t xml:space="preserve">rodekan for </w:t>
      </w:r>
      <w:r w:rsidR="006B3699">
        <w:t>k</w:t>
      </w:r>
      <w:r w:rsidR="00D8639C" w:rsidRPr="00BB1731">
        <w:t xml:space="preserve">arriereudvikling og </w:t>
      </w:r>
      <w:r w:rsidR="006B3699">
        <w:t>i</w:t>
      </w:r>
      <w:r w:rsidR="00D8639C" w:rsidRPr="00BB1731">
        <w:t>nnovation</w:t>
      </w:r>
      <w:r w:rsidR="00D83CE5" w:rsidRPr="00BB1731">
        <w:t xml:space="preserve"> </w:t>
      </w:r>
      <w:r w:rsidR="006B3699">
        <w:t>samt</w:t>
      </w:r>
      <w:r w:rsidR="00D83CE5" w:rsidRPr="00BB1731">
        <w:t xml:space="preserve"> </w:t>
      </w:r>
      <w:r w:rsidR="007E0A3F">
        <w:t>p</w:t>
      </w:r>
      <w:r w:rsidR="00D83CE5" w:rsidRPr="00BB1731">
        <w:t xml:space="preserve">h.d.-skoleleder </w:t>
      </w:r>
      <w:r w:rsidR="004405B1" w:rsidRPr="00BB1731">
        <w:t>(</w:t>
      </w:r>
      <w:hyperlink r:id="rId11" w:history="1">
        <w:r w:rsidR="004405B1" w:rsidRPr="00BB1731">
          <w:rPr>
            <w:rStyle w:val="Hyperlink"/>
            <w:sz w:val="20"/>
          </w:rPr>
          <w:t>obn@au.dk</w:t>
        </w:r>
      </w:hyperlink>
      <w:r w:rsidR="004405B1" w:rsidRPr="00BB1731">
        <w:t xml:space="preserve">) </w:t>
      </w:r>
    </w:p>
    <w:p w14:paraId="2780E952" w14:textId="262F02C6" w:rsidR="00A9556F" w:rsidRPr="00786053" w:rsidRDefault="003F2FEF" w:rsidP="00A9556F">
      <w:pPr>
        <w:pStyle w:val="ListParagraph"/>
        <w:numPr>
          <w:ilvl w:val="0"/>
          <w:numId w:val="23"/>
        </w:numPr>
      </w:pPr>
      <w:r w:rsidRPr="00786053">
        <w:t>Poul Nissen</w:t>
      </w:r>
      <w:r w:rsidR="00786053" w:rsidRPr="00786053">
        <w:t>, prodekan for forskning</w:t>
      </w:r>
      <w:r w:rsidRPr="00786053">
        <w:t xml:space="preserve"> (</w:t>
      </w:r>
      <w:hyperlink r:id="rId12" w:history="1">
        <w:r w:rsidRPr="00786053">
          <w:rPr>
            <w:rStyle w:val="Hyperlink"/>
            <w:sz w:val="20"/>
          </w:rPr>
          <w:t>pn@au.dk</w:t>
        </w:r>
      </w:hyperlink>
      <w:r w:rsidRPr="00786053">
        <w:t>)</w:t>
      </w:r>
    </w:p>
    <w:p w14:paraId="1783BC1E" w14:textId="4EF42D7F" w:rsidR="00A9556F" w:rsidRPr="00786053" w:rsidRDefault="00207CA6" w:rsidP="00A9556F">
      <w:pPr>
        <w:pStyle w:val="ListParagraph"/>
        <w:numPr>
          <w:ilvl w:val="0"/>
          <w:numId w:val="23"/>
        </w:numPr>
      </w:pPr>
      <w:r w:rsidRPr="00786053">
        <w:t xml:space="preserve">Aske Dahl Sløk, </w:t>
      </w:r>
      <w:r w:rsidR="00786053" w:rsidRPr="00786053">
        <w:t>sekre</w:t>
      </w:r>
      <w:r w:rsidR="00786053">
        <w:t>tariatsleder</w:t>
      </w:r>
      <w:r w:rsidR="00A9556F" w:rsidRPr="00786053">
        <w:t xml:space="preserve"> (</w:t>
      </w:r>
      <w:hyperlink r:id="rId13" w:history="1">
        <w:r w:rsidRPr="00786053">
          <w:rPr>
            <w:rStyle w:val="Hyperlink"/>
            <w:sz w:val="20"/>
          </w:rPr>
          <w:t>ads@au.dk</w:t>
        </w:r>
      </w:hyperlink>
      <w:r w:rsidR="00A9556F" w:rsidRPr="00786053">
        <w:t>)</w:t>
      </w:r>
      <w:r w:rsidR="000E7369">
        <w:t xml:space="preserve"> </w:t>
      </w:r>
    </w:p>
    <w:p w14:paraId="7C9BDC8A" w14:textId="77777777" w:rsidR="00DA3586" w:rsidRPr="00786053" w:rsidRDefault="00DA3586" w:rsidP="00DA3586"/>
    <w:p w14:paraId="01D39003" w14:textId="2C486782" w:rsidR="00C7631A" w:rsidRDefault="00011CED" w:rsidP="00DA3586">
      <w:r w:rsidRPr="00391E3F">
        <w:t xml:space="preserve">Ph.d.-studerende har også mulighed for at kontakte deres ph.d.-partner på </w:t>
      </w:r>
      <w:r w:rsidR="0022472F" w:rsidRPr="00391E3F">
        <w:t>ph.d.</w:t>
      </w:r>
      <w:r w:rsidR="00C7631A">
        <w:t>-</w:t>
      </w:r>
      <w:r w:rsidR="0022472F" w:rsidRPr="00391E3F">
        <w:t xml:space="preserve">skolen </w:t>
      </w:r>
      <w:hyperlink r:id="rId14" w:history="1">
        <w:proofErr w:type="spellStart"/>
        <w:r w:rsidR="00E930FC" w:rsidRPr="00391E3F">
          <w:rPr>
            <w:rStyle w:val="Hyperlink"/>
            <w:sz w:val="20"/>
          </w:rPr>
          <w:t>Graduate</w:t>
        </w:r>
        <w:proofErr w:type="spellEnd"/>
        <w:r w:rsidR="00E930FC" w:rsidRPr="00391E3F">
          <w:rPr>
            <w:rStyle w:val="Hyperlink"/>
            <w:sz w:val="20"/>
          </w:rPr>
          <w:t xml:space="preserve"> School </w:t>
        </w:r>
        <w:r w:rsidR="00F81662" w:rsidRPr="00391E3F">
          <w:rPr>
            <w:rStyle w:val="Hyperlink"/>
            <w:sz w:val="20"/>
          </w:rPr>
          <w:t>of Natural Sciences</w:t>
        </w:r>
      </w:hyperlink>
      <w:r w:rsidR="004A6B79" w:rsidRPr="00391E3F">
        <w:t xml:space="preserve"> (</w:t>
      </w:r>
      <w:r w:rsidR="00E930FC" w:rsidRPr="00391E3F">
        <w:t>GSNS</w:t>
      </w:r>
      <w:r w:rsidR="004A6B79" w:rsidRPr="00391E3F">
        <w:t xml:space="preserve">) </w:t>
      </w:r>
      <w:r w:rsidR="00391E3F" w:rsidRPr="00391E3F">
        <w:t>e</w:t>
      </w:r>
      <w:r w:rsidR="00391E3F">
        <w:t xml:space="preserve">ller den relevante </w:t>
      </w:r>
      <w:hyperlink r:id="rId15" w:history="1">
        <w:r w:rsidR="00275CAE" w:rsidRPr="005A5C33">
          <w:rPr>
            <w:rStyle w:val="Hyperlink"/>
            <w:sz w:val="20"/>
          </w:rPr>
          <w:t>ph.d.-programleder</w:t>
        </w:r>
      </w:hyperlink>
      <w:r w:rsidR="005A5C33">
        <w:t>.</w:t>
      </w:r>
    </w:p>
    <w:p w14:paraId="02576299" w14:textId="0864E23C" w:rsidR="00F236E7" w:rsidRDefault="00E930FC" w:rsidP="00DA3586">
      <w:r w:rsidRPr="006A6C00">
        <w:br/>
      </w:r>
      <w:hyperlink r:id="rId16" w:history="1">
        <w:r w:rsidR="000468C9" w:rsidRPr="00D97331">
          <w:rPr>
            <w:rStyle w:val="Hyperlink"/>
            <w:sz w:val="20"/>
          </w:rPr>
          <w:t xml:space="preserve">Studerende </w:t>
        </w:r>
      </w:hyperlink>
      <w:r w:rsidR="004F7EF6" w:rsidRPr="006A6C00">
        <w:t>inkl. gæstestuderende kan kontakte</w:t>
      </w:r>
      <w:r w:rsidR="006A6C00">
        <w:t xml:space="preserve"> </w:t>
      </w:r>
      <w:hyperlink r:id="rId17" w:history="1">
        <w:r w:rsidR="006A6C00" w:rsidRPr="00DE51FE">
          <w:rPr>
            <w:rStyle w:val="Hyperlink"/>
            <w:sz w:val="20"/>
          </w:rPr>
          <w:t xml:space="preserve">studievejledere </w:t>
        </w:r>
        <w:r w:rsidR="00F62E8C" w:rsidRPr="00DE51FE">
          <w:rPr>
            <w:rStyle w:val="Hyperlink"/>
            <w:sz w:val="20"/>
          </w:rPr>
          <w:t>på Nat-Tech</w:t>
        </w:r>
      </w:hyperlink>
      <w:r w:rsidR="00DE51FE">
        <w:t xml:space="preserve">. </w:t>
      </w:r>
      <w:r w:rsidR="00F62E8C">
        <w:br/>
      </w:r>
      <w:r w:rsidR="00882859" w:rsidRPr="006A6C00">
        <w:br/>
      </w:r>
      <w:r w:rsidR="003251A3" w:rsidRPr="00873549">
        <w:lastRenderedPageBreak/>
        <w:t>Uanset hvem en indberetning sendes til, vil indb</w:t>
      </w:r>
      <w:r w:rsidR="00873549" w:rsidRPr="00873549">
        <w:t>eretningen og d</w:t>
      </w:r>
      <w:r w:rsidR="00873549">
        <w:t xml:space="preserve">ens afsender blive behandlet </w:t>
      </w:r>
      <w:r w:rsidR="00F32C61">
        <w:t xml:space="preserve">med fortr0lighed, og eventuelle foranstaltninger, der </w:t>
      </w:r>
      <w:r w:rsidR="004C4E31">
        <w:t xml:space="preserve">efterfølgende træffes, vil blive gennemført i tæt dialog med den person, </w:t>
      </w:r>
      <w:r w:rsidR="008F4997">
        <w:t xml:space="preserve">der indberettede hændelsen. </w:t>
      </w:r>
    </w:p>
    <w:p w14:paraId="1D1FC945" w14:textId="63441734" w:rsidR="00420095" w:rsidRPr="00066E23" w:rsidRDefault="0034068C" w:rsidP="00415AC4">
      <w:r w:rsidRPr="00066E23">
        <w:br/>
      </w:r>
    </w:p>
    <w:p w14:paraId="1BAE1E1A" w14:textId="6BE2E6A5" w:rsidR="00415AC4" w:rsidRPr="00066E23" w:rsidRDefault="008F4997" w:rsidP="75281B10">
      <w:pPr>
        <w:rPr>
          <w:b/>
          <w:bCs/>
        </w:rPr>
      </w:pPr>
      <w:r w:rsidRPr="00066E23">
        <w:rPr>
          <w:b/>
          <w:bCs/>
        </w:rPr>
        <w:t xml:space="preserve">Håndhævelse </w:t>
      </w:r>
    </w:p>
    <w:p w14:paraId="01C58465" w14:textId="77777777" w:rsidR="00C81AD7" w:rsidRPr="00066E23" w:rsidRDefault="00C81AD7" w:rsidP="00415AC4">
      <w:pPr>
        <w:rPr>
          <w:b/>
        </w:rPr>
      </w:pPr>
    </w:p>
    <w:p w14:paraId="4F157AA0" w14:textId="6F877310" w:rsidR="00464C1D" w:rsidRDefault="008F4997" w:rsidP="00415AC4">
      <w:r w:rsidRPr="00DD67E9">
        <w:t xml:space="preserve">Alle indberetninger </w:t>
      </w:r>
      <w:r w:rsidR="00FE6646" w:rsidRPr="00DD67E9">
        <w:t xml:space="preserve">vil blive gennemgået og undersøgt og vil resultere </w:t>
      </w:r>
      <w:r w:rsidR="00DD67E9">
        <w:t>i</w:t>
      </w:r>
      <w:r w:rsidR="00FE6646" w:rsidRPr="00DD67E9">
        <w:t xml:space="preserve"> et svar</w:t>
      </w:r>
      <w:r w:rsidR="00DD67E9" w:rsidRPr="00DD67E9">
        <w:t xml:space="preserve">, der anses for nødvendigt og passende efter omstændighederne. </w:t>
      </w:r>
      <w:r w:rsidR="005046D7" w:rsidRPr="004D4CB6">
        <w:t>Den person, som indberetningen indgives til, er forpligtet til at opretholde fortrolighed</w:t>
      </w:r>
      <w:r w:rsidR="00B745F1" w:rsidRPr="004D4CB6">
        <w:t xml:space="preserve"> </w:t>
      </w:r>
      <w:r w:rsidR="004D4CB6" w:rsidRPr="004D4CB6">
        <w:t>med hensyn til den person</w:t>
      </w:r>
      <w:r w:rsidR="004D4CB6">
        <w:t>, der indb</w:t>
      </w:r>
      <w:r w:rsidR="000B2D3E">
        <w:t>er</w:t>
      </w:r>
      <w:r w:rsidR="004D4CB6">
        <w:t xml:space="preserve">etter hændelsen. </w:t>
      </w:r>
    </w:p>
    <w:p w14:paraId="69DB8EFE" w14:textId="77777777" w:rsidR="00464C1D" w:rsidRDefault="00464C1D" w:rsidP="00415AC4"/>
    <w:p w14:paraId="66DADDCF" w14:textId="27A2EA57" w:rsidR="00E57122" w:rsidRPr="00D73A42" w:rsidRDefault="00464C1D" w:rsidP="00E57122">
      <w:r w:rsidRPr="004A6A39">
        <w:t xml:space="preserve">Afhængig af situationens alvor er der </w:t>
      </w:r>
      <w:r w:rsidR="00D512CB">
        <w:t xml:space="preserve">procedurer </w:t>
      </w:r>
      <w:r w:rsidR="00317761" w:rsidRPr="004A6A39">
        <w:t xml:space="preserve">på fakultets-, universitets- og samfundsniveau for at tage videre </w:t>
      </w:r>
      <w:r w:rsidR="004A6A39" w:rsidRPr="004A6A39">
        <w:t>skridt</w:t>
      </w:r>
      <w:r w:rsidR="004A6A39">
        <w:t xml:space="preserve">. </w:t>
      </w:r>
      <w:r w:rsidR="004A6A39" w:rsidRPr="004A4975">
        <w:t xml:space="preserve">Beslutningen om at eskalere en situation yderligere </w:t>
      </w:r>
      <w:r w:rsidR="004A4975" w:rsidRPr="004A4975">
        <w:t>vil være baseret på et tæt samarbe</w:t>
      </w:r>
      <w:r w:rsidR="004A4975">
        <w:t>jde mellem kontaktpersonen og indberetningens afsender</w:t>
      </w:r>
      <w:r w:rsidR="00611137">
        <w:t xml:space="preserve"> og vil afhænge af situationens alvor. </w:t>
      </w:r>
      <w:r w:rsidR="00DD67E9" w:rsidRPr="004A4975">
        <w:br/>
      </w:r>
    </w:p>
    <w:p w14:paraId="1174CBF8" w14:textId="7ABB8AFE" w:rsidR="00415AC4" w:rsidRPr="00D73A42" w:rsidRDefault="00415AC4" w:rsidP="00415AC4"/>
    <w:sectPr w:rsidR="00415AC4" w:rsidRPr="00D73A42" w:rsidSect="006A7562">
      <w:headerReference w:type="default" r:id="rId18"/>
      <w:headerReference w:type="first" r:id="rId19"/>
      <w:footerReference w:type="first" r:id="rId20"/>
      <w:endnotePr>
        <w:numFmt w:val="decimal"/>
      </w:endnotePr>
      <w:pgSz w:w="11907" w:h="16840" w:code="9"/>
      <w:pgMar w:top="2552" w:right="1134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A92C0" w14:textId="77777777" w:rsidR="00E725F2" w:rsidRDefault="00E725F2">
      <w:r>
        <w:separator/>
      </w:r>
    </w:p>
  </w:endnote>
  <w:endnote w:type="continuationSeparator" w:id="0">
    <w:p w14:paraId="4F54B43D" w14:textId="77777777" w:rsidR="00E725F2" w:rsidRDefault="00E725F2">
      <w:r>
        <w:continuationSeparator/>
      </w:r>
    </w:p>
  </w:endnote>
  <w:endnote w:type="continuationNotice" w:id="1">
    <w:p w14:paraId="5331F689" w14:textId="77777777" w:rsidR="00E725F2" w:rsidRDefault="00E725F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40C6272-9E68-4EEA-B64D-E3D744DC1499}"/>
    <w:embedBold r:id="rId2" w:fontKey="{924CFC67-BC36-4439-915C-641FEB1CA611}"/>
    <w:embedItalic r:id="rId3" w:fontKey="{57264BD5-125B-4F2D-8F20-362CC23C5A18}"/>
    <w:embedBoldItalic r:id="rId4" w:fontKey="{947299EA-02E9-4D8B-A816-709D01D75F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Calibri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21C63746-8719-403E-AE0B-AFEFD1F799AD}"/>
    <w:embedBold r:id="rId6" w:fontKey="{48CAF63E-3680-499C-83EC-C9472B78ABAF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663212F-AE5C-44DE-8049-ADCCBEE65CB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1CB091E-B244-419D-996E-0EAFE43DCC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E50B84DA-D59B-4F4A-A2C4-199FC0870F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D2277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066E23" w14:paraId="16A50770" w14:textId="77777777" w:rsidTr="008F47F2">
      <w:tc>
        <w:tcPr>
          <w:tcW w:w="2409" w:type="dxa"/>
        </w:tcPr>
        <w:p w14:paraId="02E00B2C" w14:textId="1B28BE7F" w:rsidR="00B704CF" w:rsidRPr="009224E3" w:rsidRDefault="00B704CF" w:rsidP="00B704CF"/>
      </w:tc>
      <w:tc>
        <w:tcPr>
          <w:tcW w:w="2341" w:type="dxa"/>
          <w:vAlign w:val="bottom"/>
        </w:tcPr>
        <w:p w14:paraId="09F51B66" w14:textId="3C78C082" w:rsidR="00B704CF" w:rsidRDefault="008F15E2" w:rsidP="00E51A5A">
          <w:pPr>
            <w:pStyle w:val="Template-Address"/>
            <w:rPr>
              <w:lang w:val="en-US"/>
            </w:rPr>
          </w:pPr>
          <w:r>
            <w:rPr>
              <w:lang w:val="en-US"/>
            </w:rPr>
            <w:t xml:space="preserve">Kontakt: Birgitte So-Young Ahn </w:t>
          </w:r>
          <w:hyperlink r:id="rId1" w:history="1">
            <w:r w:rsidRPr="007813F0">
              <w:rPr>
                <w:rStyle w:val="Hyperlink"/>
                <w:rFonts w:ascii="AU Passata" w:hAnsi="AU Passata"/>
                <w:sz w:val="14"/>
                <w:lang w:val="en-US"/>
              </w:rPr>
              <w:t>bsa@au.dk</w:t>
            </w:r>
          </w:hyperlink>
          <w:r>
            <w:rPr>
              <w:lang w:val="en-US"/>
            </w:rPr>
            <w:t xml:space="preserve"> </w:t>
          </w:r>
        </w:p>
        <w:p w14:paraId="19D255A3" w14:textId="27F66DF1" w:rsidR="008F15E2" w:rsidRPr="007E1A22" w:rsidRDefault="008F15E2" w:rsidP="00E51A5A">
          <w:pPr>
            <w:pStyle w:val="Template-Address"/>
            <w:rPr>
              <w:lang w:val="en-US"/>
            </w:rPr>
          </w:pPr>
        </w:p>
      </w:tc>
      <w:tc>
        <w:tcPr>
          <w:tcW w:w="2591" w:type="dxa"/>
          <w:vAlign w:val="bottom"/>
        </w:tcPr>
        <w:p w14:paraId="352BFB06" w14:textId="1B0266CF" w:rsidR="00B704CF" w:rsidRDefault="000B50AD" w:rsidP="008F47F2">
          <w:pPr>
            <w:pStyle w:val="Template-Address"/>
            <w:jc w:val="right"/>
          </w:pPr>
          <w:bookmarkStart w:id="16" w:name="OFF_Phone_HIF"/>
          <w:r>
            <w:t>Version 1</w:t>
          </w:r>
        </w:p>
        <w:p w14:paraId="6ADA68A6" w14:textId="77777777" w:rsidR="007F65A6" w:rsidRDefault="000B50AD" w:rsidP="008F47F2">
          <w:pPr>
            <w:pStyle w:val="Template-Address"/>
            <w:jc w:val="right"/>
          </w:pPr>
          <w:r>
            <w:t xml:space="preserve">Godkendt af fakultetsledelsen </w:t>
          </w:r>
        </w:p>
        <w:p w14:paraId="75838686" w14:textId="2E6EC723" w:rsidR="000B50AD" w:rsidRPr="009224E3" w:rsidRDefault="000B50AD" w:rsidP="008F47F2">
          <w:pPr>
            <w:pStyle w:val="Template-Address"/>
            <w:jc w:val="right"/>
          </w:pPr>
          <w:r>
            <w:t>d.</w:t>
          </w:r>
          <w:r w:rsidR="007F65A6">
            <w:t xml:space="preserve"> 26. april 2024</w:t>
          </w:r>
          <w:r>
            <w:t xml:space="preserve"> </w:t>
          </w:r>
        </w:p>
        <w:p w14:paraId="7349E07B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17" w:name="LAN_Fax"/>
          <w:bookmarkStart w:id="18" w:name="OFF_Fax_HIF"/>
          <w:bookmarkEnd w:id="16"/>
          <w:r>
            <w:rPr>
              <w:vanish/>
            </w:rPr>
            <w:t>Fax:</w:t>
          </w:r>
          <w:bookmarkEnd w:id="17"/>
          <w:r w:rsidRPr="009224E3">
            <w:rPr>
              <w:vanish/>
            </w:rPr>
            <w:t xml:space="preserve"> </w:t>
          </w:r>
          <w:bookmarkStart w:id="19" w:name="OFF_Fax"/>
          <w:bookmarkEnd w:id="19"/>
        </w:p>
        <w:bookmarkEnd w:id="18"/>
        <w:p w14:paraId="4CB6AA03" w14:textId="65AC2657" w:rsidR="00B704CF" w:rsidRPr="00FD5647" w:rsidRDefault="00B704CF" w:rsidP="001877B1">
          <w:pPr>
            <w:pStyle w:val="Template-Address"/>
            <w:rPr>
              <w:lang w:val="de-DE"/>
            </w:rPr>
          </w:pPr>
        </w:p>
      </w:tc>
    </w:tr>
  </w:tbl>
  <w:p w14:paraId="541B1F11" w14:textId="77777777" w:rsidR="00EC0BB0" w:rsidRPr="00FD5647" w:rsidRDefault="00EC0BB0" w:rsidP="00EC0BB0">
    <w:pPr>
      <w:pStyle w:val="Footer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59352" w14:textId="77777777" w:rsidR="00E725F2" w:rsidRDefault="00E725F2">
      <w:r>
        <w:separator/>
      </w:r>
    </w:p>
  </w:footnote>
  <w:footnote w:type="continuationSeparator" w:id="0">
    <w:p w14:paraId="21DF661F" w14:textId="77777777" w:rsidR="00E725F2" w:rsidRDefault="00E725F2">
      <w:r>
        <w:continuationSeparator/>
      </w:r>
    </w:p>
  </w:footnote>
  <w:footnote w:type="continuationNotice" w:id="1">
    <w:p w14:paraId="288540EE" w14:textId="77777777" w:rsidR="00E725F2" w:rsidRDefault="00E725F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711CB" w14:textId="77777777" w:rsidR="002F51EF" w:rsidRDefault="00CD66FF" w:rsidP="002F51E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03201B" wp14:editId="56F36CB2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D23994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0" w:name="OFF_Logo1AComputed_2"/>
                          <w:bookmarkStart w:id="1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0"/>
                        </w:p>
                        <w:bookmarkEnd w:id="1"/>
                        <w:p w14:paraId="5EF7A30E" w14:textId="58D78205" w:rsidR="00CD66FF" w:rsidRPr="006803D7" w:rsidRDefault="009D12F1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r>
                            <w:rPr>
                              <w:color w:val="003D73" w:themeColor="text2"/>
                            </w:rPr>
                            <w:t>NATURAL SCIENCES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03201B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1FD23994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2" w:name="OFF_Logo1AComputed_2"/>
                    <w:bookmarkStart w:id="3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2"/>
                  </w:p>
                  <w:bookmarkEnd w:id="3"/>
                  <w:p w14:paraId="5EF7A30E" w14:textId="58D78205" w:rsidR="00CD66FF" w:rsidRPr="006803D7" w:rsidRDefault="009D12F1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r>
                      <w:rPr>
                        <w:color w:val="003D73" w:themeColor="text2"/>
                      </w:rPr>
                      <w:t>NATURAL SCIENCES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3600" behindDoc="0" locked="0" layoutInCell="1" allowOverlap="1" wp14:anchorId="539DCE0B" wp14:editId="67F64C9E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76974904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1D3821" id="LogoCanvasHide01" o:spid="_x0000_s1026" editas="canvas" style="position:absolute;margin-left:56.7pt;margin-top:28.35pt;width:48pt;height:24pt;z-index:251673600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19F28AF1" w14:textId="64D1E6D7" w:rsidR="00307E90" w:rsidRDefault="00CD66F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E63452" wp14:editId="10720F59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E27D28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" w:name="OFF_Logo3AComputed_2"/>
                          <w:bookmarkStart w:id="5" w:name="OFF_Logo3AComputed_2_HIF"/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E63452" id="_x0000_s1027" type="#_x0000_t202" style="position:absolute;margin-left:0;margin-top:63.95pt;width:425.2pt;height:27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2AE27D28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6" w:name="OFF_Logo3AComputed_2"/>
                    <w:bookmarkStart w:id="7" w:name="OFF_Logo3AComputed_2_HIF"/>
                    <w:bookmarkEnd w:id="6"/>
                    <w:bookmarkEnd w:id="7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49024" behindDoc="1" locked="0" layoutInCell="1" allowOverlap="1" wp14:anchorId="02C38FFE" wp14:editId="2377C1C4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69590788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7B11D" w14:textId="77777777" w:rsidR="002F51EF" w:rsidRDefault="00CD66FF" w:rsidP="002F51E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6CE5375" wp14:editId="04646947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7B6C7" w14:textId="77777777"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8" w:name="OFF_Logo1AComputed"/>
                          <w:bookmarkStart w:id="9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8"/>
                        </w:p>
                        <w:bookmarkEnd w:id="9"/>
                        <w:p w14:paraId="632BBE5E" w14:textId="305A9D5B" w:rsidR="00CD66FF" w:rsidRPr="006803D7" w:rsidRDefault="00A742E6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r>
                            <w:rPr>
                              <w:color w:val="003D73" w:themeColor="text2"/>
                            </w:rPr>
                            <w:t>NATURAL SCIENCES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CE537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5.7pt;margin-top:28.7pt;width:348.45pt;height:58.2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" filled="f" stroked="f">
              <v:textbox inset="0,0,0,0">
                <w:txbxContent>
                  <w:p w14:paraId="3DF7B6C7" w14:textId="77777777"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0" w:name="OFF_Logo1AComputed"/>
                    <w:bookmarkStart w:id="11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10"/>
                  </w:p>
                  <w:bookmarkEnd w:id="11"/>
                  <w:p w14:paraId="632BBE5E" w14:textId="305A9D5B" w:rsidR="00CD66FF" w:rsidRPr="006803D7" w:rsidRDefault="00A742E6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r>
                      <w:rPr>
                        <w:color w:val="003D73" w:themeColor="text2"/>
                      </w:rPr>
                      <w:t>NATURAL SCIENCES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69504" behindDoc="0" locked="0" layoutInCell="1" allowOverlap="1" wp14:anchorId="1B277DFF" wp14:editId="551951C3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560885186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910E18" id="LogoCanvasHide01" o:spid="_x0000_s1026" editas="canvas" style="position:absolute;margin-left:56.7pt;margin-top:28.35pt;width:48pt;height:24pt;z-index:25166950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6AF27A6D" w14:textId="6D07E18C" w:rsidR="00307E90" w:rsidRDefault="00CD66F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7629389" wp14:editId="2BC2C59D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A06ABC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2" w:name="OFF_Logo3AComputed"/>
                          <w:bookmarkStart w:id="13" w:name="OFF_Logo3AComputed_HIF"/>
                          <w:bookmarkEnd w:id="12"/>
                          <w:bookmarkEnd w:id="1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629389" id="_x0000_s1029" type="#_x0000_t202" style="position:absolute;margin-left:0;margin-top:63.8pt;width:425.2pt;height:27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dbgA&#10;jd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5FA06ABC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4" w:name="OFF_Logo3AComputed"/>
                    <w:bookmarkStart w:id="15" w:name="OFF_Logo3AComputed_HIF"/>
                    <w:bookmarkEnd w:id="14"/>
                    <w:bookmarkEnd w:id="15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44928" behindDoc="1" locked="0" layoutInCell="1" allowOverlap="1" wp14:anchorId="6A23DF84" wp14:editId="7D42AFB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947140778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590209C"/>
    <w:multiLevelType w:val="multilevel"/>
    <w:tmpl w:val="8260F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Heading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348335AE"/>
    <w:multiLevelType w:val="multilevel"/>
    <w:tmpl w:val="35404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62573E2"/>
    <w:multiLevelType w:val="multilevel"/>
    <w:tmpl w:val="64441010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4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013531E"/>
    <w:multiLevelType w:val="multilevel"/>
    <w:tmpl w:val="FC588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4C010022"/>
    <w:multiLevelType w:val="hybridMultilevel"/>
    <w:tmpl w:val="AA027A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931529"/>
    <w:multiLevelType w:val="hybridMultilevel"/>
    <w:tmpl w:val="073288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B216FE"/>
    <w:multiLevelType w:val="multilevel"/>
    <w:tmpl w:val="A3AA4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22575B5"/>
    <w:multiLevelType w:val="hybridMultilevel"/>
    <w:tmpl w:val="F6CC9A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5C7ECF"/>
    <w:multiLevelType w:val="hybridMultilevel"/>
    <w:tmpl w:val="650AC3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910D21"/>
    <w:multiLevelType w:val="hybridMultilevel"/>
    <w:tmpl w:val="B0C035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809202828">
    <w:abstractNumId w:val="10"/>
  </w:num>
  <w:num w:numId="2" w16cid:durableId="1438259214">
    <w:abstractNumId w:val="16"/>
  </w:num>
  <w:num w:numId="3" w16cid:durableId="1358388299">
    <w:abstractNumId w:val="9"/>
  </w:num>
  <w:num w:numId="4" w16cid:durableId="141388687">
    <w:abstractNumId w:val="14"/>
  </w:num>
  <w:num w:numId="5" w16cid:durableId="1715736865">
    <w:abstractNumId w:val="11"/>
  </w:num>
  <w:num w:numId="6" w16cid:durableId="193274933">
    <w:abstractNumId w:val="7"/>
  </w:num>
  <w:num w:numId="7" w16cid:durableId="81031167">
    <w:abstractNumId w:val="6"/>
  </w:num>
  <w:num w:numId="8" w16cid:durableId="136144006">
    <w:abstractNumId w:val="5"/>
  </w:num>
  <w:num w:numId="9" w16cid:durableId="1583442974">
    <w:abstractNumId w:val="4"/>
  </w:num>
  <w:num w:numId="10" w16cid:durableId="1818691980">
    <w:abstractNumId w:val="13"/>
  </w:num>
  <w:num w:numId="11" w16cid:durableId="1923367972">
    <w:abstractNumId w:val="3"/>
  </w:num>
  <w:num w:numId="12" w16cid:durableId="1305693565">
    <w:abstractNumId w:val="2"/>
  </w:num>
  <w:num w:numId="13" w16cid:durableId="1096945842">
    <w:abstractNumId w:val="1"/>
  </w:num>
  <w:num w:numId="14" w16cid:durableId="1557626305">
    <w:abstractNumId w:val="0"/>
  </w:num>
  <w:num w:numId="15" w16cid:durableId="1282034564">
    <w:abstractNumId w:val="23"/>
  </w:num>
  <w:num w:numId="16" w16cid:durableId="1515337558">
    <w:abstractNumId w:val="24"/>
  </w:num>
  <w:num w:numId="17" w16cid:durableId="1995642887">
    <w:abstractNumId w:val="8"/>
  </w:num>
  <w:num w:numId="18" w16cid:durableId="1460953402">
    <w:abstractNumId w:val="15"/>
  </w:num>
  <w:num w:numId="19" w16cid:durableId="1161119453">
    <w:abstractNumId w:val="19"/>
  </w:num>
  <w:num w:numId="20" w16cid:durableId="449126788">
    <w:abstractNumId w:val="12"/>
  </w:num>
  <w:num w:numId="21" w16cid:durableId="876309227">
    <w:abstractNumId w:val="20"/>
  </w:num>
  <w:num w:numId="22" w16cid:durableId="572811875">
    <w:abstractNumId w:val="21"/>
  </w:num>
  <w:num w:numId="23" w16cid:durableId="1597207766">
    <w:abstractNumId w:val="17"/>
  </w:num>
  <w:num w:numId="24" w16cid:durableId="1296061210">
    <w:abstractNumId w:val="18"/>
  </w:num>
  <w:num w:numId="25" w16cid:durableId="129186055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3C66"/>
    <w:rsid w:val="00004AD4"/>
    <w:rsid w:val="0000503A"/>
    <w:rsid w:val="00006E21"/>
    <w:rsid w:val="00011CED"/>
    <w:rsid w:val="00015B17"/>
    <w:rsid w:val="0002090E"/>
    <w:rsid w:val="00025F29"/>
    <w:rsid w:val="000271F7"/>
    <w:rsid w:val="00031078"/>
    <w:rsid w:val="0003149C"/>
    <w:rsid w:val="000315D4"/>
    <w:rsid w:val="0003281B"/>
    <w:rsid w:val="000343B7"/>
    <w:rsid w:val="00034431"/>
    <w:rsid w:val="00034A55"/>
    <w:rsid w:val="00036650"/>
    <w:rsid w:val="000442AD"/>
    <w:rsid w:val="000468C9"/>
    <w:rsid w:val="00051A09"/>
    <w:rsid w:val="00051AD8"/>
    <w:rsid w:val="00052ED2"/>
    <w:rsid w:val="00065902"/>
    <w:rsid w:val="00066E23"/>
    <w:rsid w:val="000720AE"/>
    <w:rsid w:val="000731BD"/>
    <w:rsid w:val="00075B05"/>
    <w:rsid w:val="0007609B"/>
    <w:rsid w:val="00076730"/>
    <w:rsid w:val="00076B69"/>
    <w:rsid w:val="000827B1"/>
    <w:rsid w:val="0008640D"/>
    <w:rsid w:val="00087773"/>
    <w:rsid w:val="00090E80"/>
    <w:rsid w:val="0009486E"/>
    <w:rsid w:val="00094D54"/>
    <w:rsid w:val="000A0E7F"/>
    <w:rsid w:val="000A362D"/>
    <w:rsid w:val="000A452C"/>
    <w:rsid w:val="000B2D3E"/>
    <w:rsid w:val="000B50AD"/>
    <w:rsid w:val="000B6848"/>
    <w:rsid w:val="000C2673"/>
    <w:rsid w:val="000D1B50"/>
    <w:rsid w:val="000D78FE"/>
    <w:rsid w:val="000E5578"/>
    <w:rsid w:val="000E5C1E"/>
    <w:rsid w:val="000E7369"/>
    <w:rsid w:val="000F1587"/>
    <w:rsid w:val="000F1F42"/>
    <w:rsid w:val="000F244E"/>
    <w:rsid w:val="000F31B6"/>
    <w:rsid w:val="000F3E92"/>
    <w:rsid w:val="00101777"/>
    <w:rsid w:val="00103A05"/>
    <w:rsid w:val="00104F43"/>
    <w:rsid w:val="00106F4C"/>
    <w:rsid w:val="0010705A"/>
    <w:rsid w:val="0011283F"/>
    <w:rsid w:val="0011592C"/>
    <w:rsid w:val="001204FA"/>
    <w:rsid w:val="00120F7D"/>
    <w:rsid w:val="0012142F"/>
    <w:rsid w:val="001234A3"/>
    <w:rsid w:val="00125DB4"/>
    <w:rsid w:val="001265DD"/>
    <w:rsid w:val="00126E2F"/>
    <w:rsid w:val="00130D6D"/>
    <w:rsid w:val="00137729"/>
    <w:rsid w:val="00153477"/>
    <w:rsid w:val="00154F00"/>
    <w:rsid w:val="00163EFC"/>
    <w:rsid w:val="00164CC1"/>
    <w:rsid w:val="00165A06"/>
    <w:rsid w:val="001710F8"/>
    <w:rsid w:val="00174569"/>
    <w:rsid w:val="00174751"/>
    <w:rsid w:val="00180C7A"/>
    <w:rsid w:val="00184A35"/>
    <w:rsid w:val="0018593B"/>
    <w:rsid w:val="001877B1"/>
    <w:rsid w:val="00190F9E"/>
    <w:rsid w:val="00192812"/>
    <w:rsid w:val="00196AB6"/>
    <w:rsid w:val="001A36E0"/>
    <w:rsid w:val="001A6DD2"/>
    <w:rsid w:val="001A7352"/>
    <w:rsid w:val="001A73C6"/>
    <w:rsid w:val="001C027B"/>
    <w:rsid w:val="001D1259"/>
    <w:rsid w:val="001D32F6"/>
    <w:rsid w:val="001D33B0"/>
    <w:rsid w:val="001E4AA8"/>
    <w:rsid w:val="00201162"/>
    <w:rsid w:val="00203796"/>
    <w:rsid w:val="00205636"/>
    <w:rsid w:val="00206502"/>
    <w:rsid w:val="00207CA6"/>
    <w:rsid w:val="00211505"/>
    <w:rsid w:val="002137FC"/>
    <w:rsid w:val="00215F75"/>
    <w:rsid w:val="002171DE"/>
    <w:rsid w:val="0022472F"/>
    <w:rsid w:val="00225896"/>
    <w:rsid w:val="00227E7F"/>
    <w:rsid w:val="00230A33"/>
    <w:rsid w:val="00244EEB"/>
    <w:rsid w:val="00246F2C"/>
    <w:rsid w:val="0025114F"/>
    <w:rsid w:val="002549F0"/>
    <w:rsid w:val="00256ADA"/>
    <w:rsid w:val="00256C93"/>
    <w:rsid w:val="00260457"/>
    <w:rsid w:val="0026120C"/>
    <w:rsid w:val="00265C20"/>
    <w:rsid w:val="0026663E"/>
    <w:rsid w:val="002752BC"/>
    <w:rsid w:val="00275CAE"/>
    <w:rsid w:val="00281443"/>
    <w:rsid w:val="00281BC8"/>
    <w:rsid w:val="00283F13"/>
    <w:rsid w:val="00292728"/>
    <w:rsid w:val="00293291"/>
    <w:rsid w:val="0029652F"/>
    <w:rsid w:val="002A1958"/>
    <w:rsid w:val="002A1C39"/>
    <w:rsid w:val="002A41C7"/>
    <w:rsid w:val="002A4418"/>
    <w:rsid w:val="002A7899"/>
    <w:rsid w:val="002B1765"/>
    <w:rsid w:val="002B7BB7"/>
    <w:rsid w:val="002C565F"/>
    <w:rsid w:val="002C7046"/>
    <w:rsid w:val="002D1125"/>
    <w:rsid w:val="002D4804"/>
    <w:rsid w:val="002E0594"/>
    <w:rsid w:val="002E07F2"/>
    <w:rsid w:val="002E2C76"/>
    <w:rsid w:val="002E326D"/>
    <w:rsid w:val="002E6EB1"/>
    <w:rsid w:val="002F2A05"/>
    <w:rsid w:val="002F51EF"/>
    <w:rsid w:val="002F5AE5"/>
    <w:rsid w:val="002F67A3"/>
    <w:rsid w:val="002F6A87"/>
    <w:rsid w:val="00304BAC"/>
    <w:rsid w:val="00304EF2"/>
    <w:rsid w:val="00307122"/>
    <w:rsid w:val="00307472"/>
    <w:rsid w:val="00307E90"/>
    <w:rsid w:val="00314116"/>
    <w:rsid w:val="00315669"/>
    <w:rsid w:val="00317761"/>
    <w:rsid w:val="003251A3"/>
    <w:rsid w:val="00326B13"/>
    <w:rsid w:val="00331ED6"/>
    <w:rsid w:val="003336AE"/>
    <w:rsid w:val="00333BC8"/>
    <w:rsid w:val="0034068C"/>
    <w:rsid w:val="00352AEA"/>
    <w:rsid w:val="003534F3"/>
    <w:rsid w:val="00354BE9"/>
    <w:rsid w:val="00356669"/>
    <w:rsid w:val="0035721B"/>
    <w:rsid w:val="00363E90"/>
    <w:rsid w:val="00364895"/>
    <w:rsid w:val="00367DEF"/>
    <w:rsid w:val="00372830"/>
    <w:rsid w:val="00383838"/>
    <w:rsid w:val="0039099F"/>
    <w:rsid w:val="00391E3F"/>
    <w:rsid w:val="00394ADB"/>
    <w:rsid w:val="00395BF2"/>
    <w:rsid w:val="00396251"/>
    <w:rsid w:val="003A022B"/>
    <w:rsid w:val="003A4085"/>
    <w:rsid w:val="003A5E27"/>
    <w:rsid w:val="003B0624"/>
    <w:rsid w:val="003B1637"/>
    <w:rsid w:val="003B32F7"/>
    <w:rsid w:val="003B5874"/>
    <w:rsid w:val="003B6BCA"/>
    <w:rsid w:val="003B7A47"/>
    <w:rsid w:val="003B7BF5"/>
    <w:rsid w:val="003C5629"/>
    <w:rsid w:val="003C79B1"/>
    <w:rsid w:val="003D48EF"/>
    <w:rsid w:val="003E3B73"/>
    <w:rsid w:val="003E6170"/>
    <w:rsid w:val="003F2FEF"/>
    <w:rsid w:val="003F33BA"/>
    <w:rsid w:val="003F7853"/>
    <w:rsid w:val="00404941"/>
    <w:rsid w:val="004114F7"/>
    <w:rsid w:val="004143CC"/>
    <w:rsid w:val="00415AC4"/>
    <w:rsid w:val="00420095"/>
    <w:rsid w:val="0042130F"/>
    <w:rsid w:val="004218C9"/>
    <w:rsid w:val="00425C0A"/>
    <w:rsid w:val="004274FF"/>
    <w:rsid w:val="00430307"/>
    <w:rsid w:val="00431A48"/>
    <w:rsid w:val="00433A7D"/>
    <w:rsid w:val="00436C7A"/>
    <w:rsid w:val="004405B1"/>
    <w:rsid w:val="00443D5B"/>
    <w:rsid w:val="00443F7C"/>
    <w:rsid w:val="00450507"/>
    <w:rsid w:val="00450DEB"/>
    <w:rsid w:val="00451786"/>
    <w:rsid w:val="00456317"/>
    <w:rsid w:val="00464415"/>
    <w:rsid w:val="00464C1D"/>
    <w:rsid w:val="0047316E"/>
    <w:rsid w:val="004773F7"/>
    <w:rsid w:val="00477895"/>
    <w:rsid w:val="00483670"/>
    <w:rsid w:val="00484620"/>
    <w:rsid w:val="004859FA"/>
    <w:rsid w:val="0048777D"/>
    <w:rsid w:val="004927A4"/>
    <w:rsid w:val="0049608B"/>
    <w:rsid w:val="004A24AE"/>
    <w:rsid w:val="004A356E"/>
    <w:rsid w:val="004A4975"/>
    <w:rsid w:val="004A66E6"/>
    <w:rsid w:val="004A6A39"/>
    <w:rsid w:val="004A6B79"/>
    <w:rsid w:val="004B06E9"/>
    <w:rsid w:val="004B1B5B"/>
    <w:rsid w:val="004B5C57"/>
    <w:rsid w:val="004C0A82"/>
    <w:rsid w:val="004C0BA8"/>
    <w:rsid w:val="004C0FC4"/>
    <w:rsid w:val="004C208C"/>
    <w:rsid w:val="004C2749"/>
    <w:rsid w:val="004C4E31"/>
    <w:rsid w:val="004C7E21"/>
    <w:rsid w:val="004D4CB6"/>
    <w:rsid w:val="004D55B3"/>
    <w:rsid w:val="004D65F2"/>
    <w:rsid w:val="004D6D41"/>
    <w:rsid w:val="004E03A6"/>
    <w:rsid w:val="004E1180"/>
    <w:rsid w:val="004E126D"/>
    <w:rsid w:val="004E5F5F"/>
    <w:rsid w:val="004E7E11"/>
    <w:rsid w:val="004E7FCB"/>
    <w:rsid w:val="004F3ABF"/>
    <w:rsid w:val="004F4341"/>
    <w:rsid w:val="004F7B82"/>
    <w:rsid w:val="004F7EF6"/>
    <w:rsid w:val="00504494"/>
    <w:rsid w:val="005046D7"/>
    <w:rsid w:val="0050605B"/>
    <w:rsid w:val="00507AF4"/>
    <w:rsid w:val="005162F5"/>
    <w:rsid w:val="00523163"/>
    <w:rsid w:val="00524DD1"/>
    <w:rsid w:val="00546EF6"/>
    <w:rsid w:val="00547ACA"/>
    <w:rsid w:val="00554EE2"/>
    <w:rsid w:val="00570D75"/>
    <w:rsid w:val="0057675B"/>
    <w:rsid w:val="00577989"/>
    <w:rsid w:val="0058010C"/>
    <w:rsid w:val="005802EE"/>
    <w:rsid w:val="00582F20"/>
    <w:rsid w:val="00583EAB"/>
    <w:rsid w:val="00585BE9"/>
    <w:rsid w:val="00587BE6"/>
    <w:rsid w:val="00596DD2"/>
    <w:rsid w:val="005970E5"/>
    <w:rsid w:val="005A0C63"/>
    <w:rsid w:val="005A0DC6"/>
    <w:rsid w:val="005A1A56"/>
    <w:rsid w:val="005A5218"/>
    <w:rsid w:val="005A5C33"/>
    <w:rsid w:val="005B6DDF"/>
    <w:rsid w:val="005D04E8"/>
    <w:rsid w:val="005D09F9"/>
    <w:rsid w:val="005D3C7F"/>
    <w:rsid w:val="005E0960"/>
    <w:rsid w:val="005E43F8"/>
    <w:rsid w:val="005E6CB9"/>
    <w:rsid w:val="005F1F64"/>
    <w:rsid w:val="005F39C4"/>
    <w:rsid w:val="005F55D0"/>
    <w:rsid w:val="00600181"/>
    <w:rsid w:val="006021AE"/>
    <w:rsid w:val="00611137"/>
    <w:rsid w:val="0061652E"/>
    <w:rsid w:val="00620B5F"/>
    <w:rsid w:val="00634999"/>
    <w:rsid w:val="006351EC"/>
    <w:rsid w:val="00635E70"/>
    <w:rsid w:val="00636723"/>
    <w:rsid w:val="00641B24"/>
    <w:rsid w:val="00644058"/>
    <w:rsid w:val="00644D35"/>
    <w:rsid w:val="00645634"/>
    <w:rsid w:val="00646731"/>
    <w:rsid w:val="00646F27"/>
    <w:rsid w:val="00654EE5"/>
    <w:rsid w:val="00660193"/>
    <w:rsid w:val="00665CEC"/>
    <w:rsid w:val="00680D57"/>
    <w:rsid w:val="00684288"/>
    <w:rsid w:val="006910EE"/>
    <w:rsid w:val="00692B34"/>
    <w:rsid w:val="00694DA3"/>
    <w:rsid w:val="006A6C00"/>
    <w:rsid w:val="006A7562"/>
    <w:rsid w:val="006B3699"/>
    <w:rsid w:val="006C0297"/>
    <w:rsid w:val="006C0E94"/>
    <w:rsid w:val="006C19B7"/>
    <w:rsid w:val="006C3A1B"/>
    <w:rsid w:val="006C4177"/>
    <w:rsid w:val="006C725C"/>
    <w:rsid w:val="006C7B1E"/>
    <w:rsid w:val="006D3EE0"/>
    <w:rsid w:val="006E2A21"/>
    <w:rsid w:val="006E59A6"/>
    <w:rsid w:val="006E5BCE"/>
    <w:rsid w:val="006E7199"/>
    <w:rsid w:val="006E79BC"/>
    <w:rsid w:val="006F0F98"/>
    <w:rsid w:val="006F3C30"/>
    <w:rsid w:val="006F7105"/>
    <w:rsid w:val="00702F7A"/>
    <w:rsid w:val="00712F6F"/>
    <w:rsid w:val="00717773"/>
    <w:rsid w:val="00726300"/>
    <w:rsid w:val="00730647"/>
    <w:rsid w:val="00730893"/>
    <w:rsid w:val="00731229"/>
    <w:rsid w:val="00736658"/>
    <w:rsid w:val="00744F27"/>
    <w:rsid w:val="00746B12"/>
    <w:rsid w:val="007514AD"/>
    <w:rsid w:val="00757BDC"/>
    <w:rsid w:val="007625E2"/>
    <w:rsid w:val="0076630B"/>
    <w:rsid w:val="00772EAE"/>
    <w:rsid w:val="007758A5"/>
    <w:rsid w:val="00775BCD"/>
    <w:rsid w:val="00786053"/>
    <w:rsid w:val="0078788A"/>
    <w:rsid w:val="00795523"/>
    <w:rsid w:val="007955B4"/>
    <w:rsid w:val="007A4DE0"/>
    <w:rsid w:val="007A55F2"/>
    <w:rsid w:val="007A6A6E"/>
    <w:rsid w:val="007B0E08"/>
    <w:rsid w:val="007B54CF"/>
    <w:rsid w:val="007B61B3"/>
    <w:rsid w:val="007C496B"/>
    <w:rsid w:val="007C639D"/>
    <w:rsid w:val="007C7186"/>
    <w:rsid w:val="007C7411"/>
    <w:rsid w:val="007D4E67"/>
    <w:rsid w:val="007E062D"/>
    <w:rsid w:val="007E0A22"/>
    <w:rsid w:val="007E0A3F"/>
    <w:rsid w:val="007E1A22"/>
    <w:rsid w:val="007E2DF3"/>
    <w:rsid w:val="007E6026"/>
    <w:rsid w:val="007E7933"/>
    <w:rsid w:val="007F578B"/>
    <w:rsid w:val="007F65A6"/>
    <w:rsid w:val="008010C3"/>
    <w:rsid w:val="008068BE"/>
    <w:rsid w:val="008075F2"/>
    <w:rsid w:val="0082370B"/>
    <w:rsid w:val="00830FC3"/>
    <w:rsid w:val="00837DE4"/>
    <w:rsid w:val="0084530B"/>
    <w:rsid w:val="00851355"/>
    <w:rsid w:val="008558E5"/>
    <w:rsid w:val="00863559"/>
    <w:rsid w:val="0086392D"/>
    <w:rsid w:val="008664BA"/>
    <w:rsid w:val="0087322B"/>
    <w:rsid w:val="00873549"/>
    <w:rsid w:val="00873D54"/>
    <w:rsid w:val="00875E65"/>
    <w:rsid w:val="00882859"/>
    <w:rsid w:val="008858C8"/>
    <w:rsid w:val="00886062"/>
    <w:rsid w:val="008908D7"/>
    <w:rsid w:val="00891224"/>
    <w:rsid w:val="00895B33"/>
    <w:rsid w:val="00896541"/>
    <w:rsid w:val="00897506"/>
    <w:rsid w:val="008A28B2"/>
    <w:rsid w:val="008A4865"/>
    <w:rsid w:val="008B1209"/>
    <w:rsid w:val="008B14BE"/>
    <w:rsid w:val="008B7A76"/>
    <w:rsid w:val="008C0F1A"/>
    <w:rsid w:val="008C171C"/>
    <w:rsid w:val="008C2BDF"/>
    <w:rsid w:val="008C6188"/>
    <w:rsid w:val="008D046B"/>
    <w:rsid w:val="008D1400"/>
    <w:rsid w:val="008D6436"/>
    <w:rsid w:val="008E2120"/>
    <w:rsid w:val="008E2562"/>
    <w:rsid w:val="008E5CE8"/>
    <w:rsid w:val="008E76E4"/>
    <w:rsid w:val="008F15E2"/>
    <w:rsid w:val="008F47F2"/>
    <w:rsid w:val="008F4997"/>
    <w:rsid w:val="00901304"/>
    <w:rsid w:val="00903DB0"/>
    <w:rsid w:val="0091147E"/>
    <w:rsid w:val="00916943"/>
    <w:rsid w:val="009300C0"/>
    <w:rsid w:val="009302AD"/>
    <w:rsid w:val="00930E78"/>
    <w:rsid w:val="00933D59"/>
    <w:rsid w:val="009352B1"/>
    <w:rsid w:val="00936BF0"/>
    <w:rsid w:val="00940637"/>
    <w:rsid w:val="00940A4A"/>
    <w:rsid w:val="0094193B"/>
    <w:rsid w:val="00943BEC"/>
    <w:rsid w:val="00945409"/>
    <w:rsid w:val="00957851"/>
    <w:rsid w:val="00961866"/>
    <w:rsid w:val="00961B44"/>
    <w:rsid w:val="00961BC5"/>
    <w:rsid w:val="00966A58"/>
    <w:rsid w:val="009673E8"/>
    <w:rsid w:val="00974369"/>
    <w:rsid w:val="0098193E"/>
    <w:rsid w:val="00984F0F"/>
    <w:rsid w:val="009859DF"/>
    <w:rsid w:val="00986482"/>
    <w:rsid w:val="009909A2"/>
    <w:rsid w:val="0099113D"/>
    <w:rsid w:val="009A0209"/>
    <w:rsid w:val="009A0EC4"/>
    <w:rsid w:val="009A48D1"/>
    <w:rsid w:val="009A5182"/>
    <w:rsid w:val="009A56AB"/>
    <w:rsid w:val="009A6F39"/>
    <w:rsid w:val="009C107E"/>
    <w:rsid w:val="009C15F7"/>
    <w:rsid w:val="009C21B4"/>
    <w:rsid w:val="009C3A4A"/>
    <w:rsid w:val="009D12F1"/>
    <w:rsid w:val="009D15A7"/>
    <w:rsid w:val="009D60C4"/>
    <w:rsid w:val="009D6A73"/>
    <w:rsid w:val="009E3020"/>
    <w:rsid w:val="009E58A0"/>
    <w:rsid w:val="009E5DF7"/>
    <w:rsid w:val="009E7AF4"/>
    <w:rsid w:val="009F2242"/>
    <w:rsid w:val="009F46A1"/>
    <w:rsid w:val="009F4F0B"/>
    <w:rsid w:val="009F63C2"/>
    <w:rsid w:val="00A00029"/>
    <w:rsid w:val="00A028ED"/>
    <w:rsid w:val="00A031F2"/>
    <w:rsid w:val="00A0371F"/>
    <w:rsid w:val="00A103F9"/>
    <w:rsid w:val="00A10648"/>
    <w:rsid w:val="00A10862"/>
    <w:rsid w:val="00A11327"/>
    <w:rsid w:val="00A17D50"/>
    <w:rsid w:val="00A201D8"/>
    <w:rsid w:val="00A21DDB"/>
    <w:rsid w:val="00A23DCE"/>
    <w:rsid w:val="00A25FD3"/>
    <w:rsid w:val="00A32765"/>
    <w:rsid w:val="00A3755C"/>
    <w:rsid w:val="00A403AA"/>
    <w:rsid w:val="00A4137F"/>
    <w:rsid w:val="00A427A5"/>
    <w:rsid w:val="00A429D1"/>
    <w:rsid w:val="00A54429"/>
    <w:rsid w:val="00A55885"/>
    <w:rsid w:val="00A57823"/>
    <w:rsid w:val="00A64309"/>
    <w:rsid w:val="00A742E6"/>
    <w:rsid w:val="00A75628"/>
    <w:rsid w:val="00A849F2"/>
    <w:rsid w:val="00A8692F"/>
    <w:rsid w:val="00A879E9"/>
    <w:rsid w:val="00A87BEA"/>
    <w:rsid w:val="00A91CB9"/>
    <w:rsid w:val="00A9556F"/>
    <w:rsid w:val="00AA0EF9"/>
    <w:rsid w:val="00AA629E"/>
    <w:rsid w:val="00AB0F9E"/>
    <w:rsid w:val="00AB2E5C"/>
    <w:rsid w:val="00AB4E1D"/>
    <w:rsid w:val="00AB7EE7"/>
    <w:rsid w:val="00AC4183"/>
    <w:rsid w:val="00AD074A"/>
    <w:rsid w:val="00AD6639"/>
    <w:rsid w:val="00AD6CC4"/>
    <w:rsid w:val="00AD7062"/>
    <w:rsid w:val="00AE0058"/>
    <w:rsid w:val="00AE516A"/>
    <w:rsid w:val="00AF104F"/>
    <w:rsid w:val="00AF2199"/>
    <w:rsid w:val="00AF3202"/>
    <w:rsid w:val="00AF3533"/>
    <w:rsid w:val="00B03F98"/>
    <w:rsid w:val="00B12507"/>
    <w:rsid w:val="00B15221"/>
    <w:rsid w:val="00B175E9"/>
    <w:rsid w:val="00B22CBC"/>
    <w:rsid w:val="00B3307D"/>
    <w:rsid w:val="00B35527"/>
    <w:rsid w:val="00B36C68"/>
    <w:rsid w:val="00B37B85"/>
    <w:rsid w:val="00B45E46"/>
    <w:rsid w:val="00B47C60"/>
    <w:rsid w:val="00B52F16"/>
    <w:rsid w:val="00B5370C"/>
    <w:rsid w:val="00B57EEB"/>
    <w:rsid w:val="00B63915"/>
    <w:rsid w:val="00B64A19"/>
    <w:rsid w:val="00B67E0C"/>
    <w:rsid w:val="00B67FCB"/>
    <w:rsid w:val="00B704CF"/>
    <w:rsid w:val="00B705E6"/>
    <w:rsid w:val="00B745F1"/>
    <w:rsid w:val="00B74C34"/>
    <w:rsid w:val="00B75994"/>
    <w:rsid w:val="00B85557"/>
    <w:rsid w:val="00B867D1"/>
    <w:rsid w:val="00B87EFD"/>
    <w:rsid w:val="00B94310"/>
    <w:rsid w:val="00B9506E"/>
    <w:rsid w:val="00B97ED0"/>
    <w:rsid w:val="00BA0046"/>
    <w:rsid w:val="00BA1F14"/>
    <w:rsid w:val="00BA32F4"/>
    <w:rsid w:val="00BA56DF"/>
    <w:rsid w:val="00BA591D"/>
    <w:rsid w:val="00BA6EC1"/>
    <w:rsid w:val="00BB1731"/>
    <w:rsid w:val="00BC0187"/>
    <w:rsid w:val="00BC049D"/>
    <w:rsid w:val="00BC3D47"/>
    <w:rsid w:val="00BC5FDE"/>
    <w:rsid w:val="00BC6E27"/>
    <w:rsid w:val="00BD36D4"/>
    <w:rsid w:val="00BD5622"/>
    <w:rsid w:val="00BD7F61"/>
    <w:rsid w:val="00BE0A5F"/>
    <w:rsid w:val="00BE1C1B"/>
    <w:rsid w:val="00BE4563"/>
    <w:rsid w:val="00BE496B"/>
    <w:rsid w:val="00BE7719"/>
    <w:rsid w:val="00BE7F01"/>
    <w:rsid w:val="00BE7FBE"/>
    <w:rsid w:val="00BF153C"/>
    <w:rsid w:val="00BF37E1"/>
    <w:rsid w:val="00BF3805"/>
    <w:rsid w:val="00BF5189"/>
    <w:rsid w:val="00C055A0"/>
    <w:rsid w:val="00C12236"/>
    <w:rsid w:val="00C12268"/>
    <w:rsid w:val="00C134B5"/>
    <w:rsid w:val="00C13C25"/>
    <w:rsid w:val="00C160DD"/>
    <w:rsid w:val="00C222A8"/>
    <w:rsid w:val="00C22DE2"/>
    <w:rsid w:val="00C2672B"/>
    <w:rsid w:val="00C3135F"/>
    <w:rsid w:val="00C31DEC"/>
    <w:rsid w:val="00C41854"/>
    <w:rsid w:val="00C501DB"/>
    <w:rsid w:val="00C511E0"/>
    <w:rsid w:val="00C51A5E"/>
    <w:rsid w:val="00C53A4B"/>
    <w:rsid w:val="00C55CCC"/>
    <w:rsid w:val="00C62763"/>
    <w:rsid w:val="00C63886"/>
    <w:rsid w:val="00C64F00"/>
    <w:rsid w:val="00C665BB"/>
    <w:rsid w:val="00C669EB"/>
    <w:rsid w:val="00C67827"/>
    <w:rsid w:val="00C762F9"/>
    <w:rsid w:val="00C7631A"/>
    <w:rsid w:val="00C818AA"/>
    <w:rsid w:val="00C81AD7"/>
    <w:rsid w:val="00C821D2"/>
    <w:rsid w:val="00C86BE3"/>
    <w:rsid w:val="00C95855"/>
    <w:rsid w:val="00C96CED"/>
    <w:rsid w:val="00CA1E00"/>
    <w:rsid w:val="00CA7276"/>
    <w:rsid w:val="00CB1266"/>
    <w:rsid w:val="00CB13D2"/>
    <w:rsid w:val="00CB163B"/>
    <w:rsid w:val="00CB2526"/>
    <w:rsid w:val="00CB2ECE"/>
    <w:rsid w:val="00CB6EA8"/>
    <w:rsid w:val="00CC0DF6"/>
    <w:rsid w:val="00CC21C7"/>
    <w:rsid w:val="00CC3E16"/>
    <w:rsid w:val="00CC67E4"/>
    <w:rsid w:val="00CD4591"/>
    <w:rsid w:val="00CD66FF"/>
    <w:rsid w:val="00CE1FE3"/>
    <w:rsid w:val="00CE4164"/>
    <w:rsid w:val="00CE7413"/>
    <w:rsid w:val="00CF1734"/>
    <w:rsid w:val="00CF48AB"/>
    <w:rsid w:val="00D0158B"/>
    <w:rsid w:val="00D02DFE"/>
    <w:rsid w:val="00D10C30"/>
    <w:rsid w:val="00D21C08"/>
    <w:rsid w:val="00D2389C"/>
    <w:rsid w:val="00D25789"/>
    <w:rsid w:val="00D2629B"/>
    <w:rsid w:val="00D27495"/>
    <w:rsid w:val="00D30F27"/>
    <w:rsid w:val="00D41D74"/>
    <w:rsid w:val="00D4407D"/>
    <w:rsid w:val="00D445D9"/>
    <w:rsid w:val="00D471E0"/>
    <w:rsid w:val="00D512CB"/>
    <w:rsid w:val="00D51D33"/>
    <w:rsid w:val="00D55802"/>
    <w:rsid w:val="00D60F45"/>
    <w:rsid w:val="00D677D6"/>
    <w:rsid w:val="00D67AB8"/>
    <w:rsid w:val="00D70FDC"/>
    <w:rsid w:val="00D73A42"/>
    <w:rsid w:val="00D76404"/>
    <w:rsid w:val="00D80B98"/>
    <w:rsid w:val="00D83CE5"/>
    <w:rsid w:val="00D8639C"/>
    <w:rsid w:val="00D867AE"/>
    <w:rsid w:val="00D87C08"/>
    <w:rsid w:val="00D9722F"/>
    <w:rsid w:val="00D97331"/>
    <w:rsid w:val="00DA1910"/>
    <w:rsid w:val="00DA19EB"/>
    <w:rsid w:val="00DA3586"/>
    <w:rsid w:val="00DA419E"/>
    <w:rsid w:val="00DA5870"/>
    <w:rsid w:val="00DA58ED"/>
    <w:rsid w:val="00DA62D2"/>
    <w:rsid w:val="00DB44DA"/>
    <w:rsid w:val="00DC00C7"/>
    <w:rsid w:val="00DC0447"/>
    <w:rsid w:val="00DC4485"/>
    <w:rsid w:val="00DC46F9"/>
    <w:rsid w:val="00DD17B6"/>
    <w:rsid w:val="00DD3568"/>
    <w:rsid w:val="00DD5871"/>
    <w:rsid w:val="00DD5C72"/>
    <w:rsid w:val="00DD67E9"/>
    <w:rsid w:val="00DD6963"/>
    <w:rsid w:val="00DE06BB"/>
    <w:rsid w:val="00DE181C"/>
    <w:rsid w:val="00DE3C16"/>
    <w:rsid w:val="00DE4702"/>
    <w:rsid w:val="00DE51FE"/>
    <w:rsid w:val="00DE5DBB"/>
    <w:rsid w:val="00DF1755"/>
    <w:rsid w:val="00DF275D"/>
    <w:rsid w:val="00DF51CC"/>
    <w:rsid w:val="00DF5742"/>
    <w:rsid w:val="00E0382F"/>
    <w:rsid w:val="00E071A4"/>
    <w:rsid w:val="00E13512"/>
    <w:rsid w:val="00E13EBE"/>
    <w:rsid w:val="00E14ECB"/>
    <w:rsid w:val="00E20A3D"/>
    <w:rsid w:val="00E22211"/>
    <w:rsid w:val="00E25F5F"/>
    <w:rsid w:val="00E27F63"/>
    <w:rsid w:val="00E37157"/>
    <w:rsid w:val="00E37AF4"/>
    <w:rsid w:val="00E41816"/>
    <w:rsid w:val="00E51A5A"/>
    <w:rsid w:val="00E5447D"/>
    <w:rsid w:val="00E57122"/>
    <w:rsid w:val="00E608DE"/>
    <w:rsid w:val="00E61D41"/>
    <w:rsid w:val="00E620D0"/>
    <w:rsid w:val="00E62F08"/>
    <w:rsid w:val="00E65CA9"/>
    <w:rsid w:val="00E674C5"/>
    <w:rsid w:val="00E725F2"/>
    <w:rsid w:val="00E741E9"/>
    <w:rsid w:val="00E8387B"/>
    <w:rsid w:val="00E842DC"/>
    <w:rsid w:val="00E85BA4"/>
    <w:rsid w:val="00E90B80"/>
    <w:rsid w:val="00E930FC"/>
    <w:rsid w:val="00E94F70"/>
    <w:rsid w:val="00E95666"/>
    <w:rsid w:val="00E960F0"/>
    <w:rsid w:val="00EA1180"/>
    <w:rsid w:val="00EA2200"/>
    <w:rsid w:val="00EA54C7"/>
    <w:rsid w:val="00EA6633"/>
    <w:rsid w:val="00EA68A3"/>
    <w:rsid w:val="00EA6BFB"/>
    <w:rsid w:val="00EC0BB0"/>
    <w:rsid w:val="00EC2837"/>
    <w:rsid w:val="00EC2B0F"/>
    <w:rsid w:val="00EC3B4A"/>
    <w:rsid w:val="00EC60C1"/>
    <w:rsid w:val="00ED42FA"/>
    <w:rsid w:val="00EE0913"/>
    <w:rsid w:val="00EE25E4"/>
    <w:rsid w:val="00EE2A84"/>
    <w:rsid w:val="00EE68B4"/>
    <w:rsid w:val="00EF508A"/>
    <w:rsid w:val="00EF5D83"/>
    <w:rsid w:val="00EF5DB1"/>
    <w:rsid w:val="00EF6CD4"/>
    <w:rsid w:val="00F000E9"/>
    <w:rsid w:val="00F02B14"/>
    <w:rsid w:val="00F030F6"/>
    <w:rsid w:val="00F05149"/>
    <w:rsid w:val="00F10150"/>
    <w:rsid w:val="00F1290E"/>
    <w:rsid w:val="00F12F2E"/>
    <w:rsid w:val="00F17B48"/>
    <w:rsid w:val="00F236E7"/>
    <w:rsid w:val="00F2617D"/>
    <w:rsid w:val="00F2765E"/>
    <w:rsid w:val="00F3131B"/>
    <w:rsid w:val="00F31AC4"/>
    <w:rsid w:val="00F3217F"/>
    <w:rsid w:val="00F32C61"/>
    <w:rsid w:val="00F400DF"/>
    <w:rsid w:val="00F40E5A"/>
    <w:rsid w:val="00F41D88"/>
    <w:rsid w:val="00F429F2"/>
    <w:rsid w:val="00F4463E"/>
    <w:rsid w:val="00F45004"/>
    <w:rsid w:val="00F62E8C"/>
    <w:rsid w:val="00F67530"/>
    <w:rsid w:val="00F74DBD"/>
    <w:rsid w:val="00F754F3"/>
    <w:rsid w:val="00F76D16"/>
    <w:rsid w:val="00F80EC9"/>
    <w:rsid w:val="00F81662"/>
    <w:rsid w:val="00F848A4"/>
    <w:rsid w:val="00F8701B"/>
    <w:rsid w:val="00F87525"/>
    <w:rsid w:val="00F91A95"/>
    <w:rsid w:val="00F928DC"/>
    <w:rsid w:val="00F95DA2"/>
    <w:rsid w:val="00F9740A"/>
    <w:rsid w:val="00FA086B"/>
    <w:rsid w:val="00FA31F3"/>
    <w:rsid w:val="00FA61C3"/>
    <w:rsid w:val="00FB0B2E"/>
    <w:rsid w:val="00FB2640"/>
    <w:rsid w:val="00FB780B"/>
    <w:rsid w:val="00FC7059"/>
    <w:rsid w:val="00FD2F94"/>
    <w:rsid w:val="00FD5647"/>
    <w:rsid w:val="00FE0DAB"/>
    <w:rsid w:val="00FE20B9"/>
    <w:rsid w:val="00FE33C2"/>
    <w:rsid w:val="00FE520B"/>
    <w:rsid w:val="00FE5AFD"/>
    <w:rsid w:val="00FE6646"/>
    <w:rsid w:val="00FF57B3"/>
    <w:rsid w:val="00FF7B9A"/>
    <w:rsid w:val="0B6586E8"/>
    <w:rsid w:val="0D9BE501"/>
    <w:rsid w:val="0FDF84A7"/>
    <w:rsid w:val="17596093"/>
    <w:rsid w:val="224EFCEF"/>
    <w:rsid w:val="26B20FD9"/>
    <w:rsid w:val="28D676C3"/>
    <w:rsid w:val="32729585"/>
    <w:rsid w:val="3C07B51C"/>
    <w:rsid w:val="3E7F1EDC"/>
    <w:rsid w:val="40B03E4C"/>
    <w:rsid w:val="40FFE2FD"/>
    <w:rsid w:val="43E78AD9"/>
    <w:rsid w:val="4564DCE4"/>
    <w:rsid w:val="46E2907B"/>
    <w:rsid w:val="6437D8E1"/>
    <w:rsid w:val="64A4EC4F"/>
    <w:rsid w:val="687357CA"/>
    <w:rsid w:val="6D4D6D74"/>
    <w:rsid w:val="75281B10"/>
    <w:rsid w:val="752E5BA8"/>
    <w:rsid w:val="77A3C2CD"/>
    <w:rsid w:val="78E87D61"/>
    <w:rsid w:val="7AC27FCF"/>
    <w:rsid w:val="7C0BF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CFF280"/>
  <w15:docId w15:val="{3D68E0BE-466C-48BC-ACBB-4F7507277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Heading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Heading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D70FDC"/>
    <w:pPr>
      <w:numPr>
        <w:numId w:val="2"/>
      </w:numPr>
    </w:pPr>
  </w:style>
  <w:style w:type="numbering" w:styleId="1ai">
    <w:name w:val="Outline List 1"/>
    <w:basedOn w:val="NoList"/>
    <w:semiHidden/>
    <w:rsid w:val="00D70FDC"/>
    <w:pPr>
      <w:numPr>
        <w:numId w:val="3"/>
      </w:numPr>
    </w:pPr>
  </w:style>
  <w:style w:type="numbering" w:styleId="ArticleSection">
    <w:name w:val="Outline List 3"/>
    <w:basedOn w:val="NoList"/>
    <w:semiHidden/>
    <w:rsid w:val="00D70FDC"/>
    <w:pPr>
      <w:numPr>
        <w:numId w:val="4"/>
      </w:numPr>
    </w:pPr>
  </w:style>
  <w:style w:type="paragraph" w:styleId="BlockTex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D70FDC"/>
    <w:pPr>
      <w:spacing w:after="120"/>
    </w:pPr>
  </w:style>
  <w:style w:type="paragraph" w:styleId="BodyTex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D70FDC"/>
    <w:pPr>
      <w:ind w:firstLine="210"/>
    </w:pPr>
  </w:style>
  <w:style w:type="paragraph" w:styleId="BodyTextIndent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D70FDC"/>
    <w:pPr>
      <w:ind w:firstLine="210"/>
    </w:pPr>
  </w:style>
  <w:style w:type="paragraph" w:styleId="BodyTextIndent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Closing">
    <w:name w:val="Closing"/>
    <w:basedOn w:val="Normal"/>
    <w:uiPriority w:val="99"/>
    <w:semiHidden/>
    <w:rsid w:val="00D70FDC"/>
    <w:pPr>
      <w:ind w:left="4252"/>
    </w:pPr>
  </w:style>
  <w:style w:type="paragraph" w:styleId="Date">
    <w:name w:val="Date"/>
    <w:basedOn w:val="Normal"/>
    <w:next w:val="Normal"/>
    <w:uiPriority w:val="99"/>
    <w:semiHidden/>
    <w:rsid w:val="00D70FDC"/>
  </w:style>
  <w:style w:type="paragraph" w:styleId="E-mailSignature">
    <w:name w:val="E-mail Signature"/>
    <w:basedOn w:val="Normal"/>
    <w:uiPriority w:val="99"/>
    <w:semiHidden/>
    <w:rsid w:val="00D70FDC"/>
  </w:style>
  <w:style w:type="character" w:styleId="Emphasis">
    <w:name w:val="Emphasis"/>
    <w:uiPriority w:val="3"/>
    <w:rsid w:val="00D70FDC"/>
    <w:rPr>
      <w:i/>
      <w:iCs/>
      <w:lang w:val="da-DK"/>
    </w:rPr>
  </w:style>
  <w:style w:type="character" w:styleId="EndnoteReference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EndnoteTex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EnvelopeAddress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otnoteReference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otnoteTex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Acronym">
    <w:name w:val="HTML Acronym"/>
    <w:basedOn w:val="DefaultParagraphFont"/>
    <w:uiPriority w:val="99"/>
    <w:semiHidden/>
    <w:rsid w:val="00D70FDC"/>
    <w:rPr>
      <w:lang w:val="da-DK"/>
    </w:rPr>
  </w:style>
  <w:style w:type="paragraph" w:styleId="HTMLAddress">
    <w:name w:val="HTML Address"/>
    <w:basedOn w:val="Normal"/>
    <w:uiPriority w:val="99"/>
    <w:semiHidden/>
    <w:rsid w:val="00D70FDC"/>
    <w:rPr>
      <w:i/>
      <w:iCs/>
    </w:rPr>
  </w:style>
  <w:style w:type="character" w:styleId="HTMLCite">
    <w:name w:val="HTML Cite"/>
    <w:uiPriority w:val="99"/>
    <w:semiHidden/>
    <w:rsid w:val="00D70FDC"/>
    <w:rPr>
      <w:i/>
      <w:iCs/>
      <w:lang w:val="da-DK"/>
    </w:rPr>
  </w:style>
  <w:style w:type="character" w:styleId="HTMLC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Definition">
    <w:name w:val="HTML Definition"/>
    <w:uiPriority w:val="99"/>
    <w:semiHidden/>
    <w:rsid w:val="00D70FDC"/>
    <w:rPr>
      <w:i/>
      <w:iCs/>
      <w:lang w:val="da-DK"/>
    </w:rPr>
  </w:style>
  <w:style w:type="character" w:styleId="HTMLKeyboard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HTMLPreformatted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Sample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Typewriter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Variable">
    <w:name w:val="HTML Variable"/>
    <w:uiPriority w:val="99"/>
    <w:semiHidden/>
    <w:rsid w:val="00D70FDC"/>
    <w:rPr>
      <w:i/>
      <w:iCs/>
      <w:lang w:val="da-DK"/>
    </w:rPr>
  </w:style>
  <w:style w:type="character" w:styleId="LineNumber">
    <w:name w:val="line number"/>
    <w:basedOn w:val="DefaultParagraphFont"/>
    <w:uiPriority w:val="99"/>
    <w:semiHidden/>
    <w:rsid w:val="00D70FDC"/>
    <w:rPr>
      <w:lang w:val="da-DK"/>
    </w:rPr>
  </w:style>
  <w:style w:type="paragraph" w:styleId="List">
    <w:name w:val="List"/>
    <w:basedOn w:val="Normal"/>
    <w:uiPriority w:val="99"/>
    <w:semiHidden/>
    <w:rsid w:val="00D70FDC"/>
    <w:pPr>
      <w:ind w:left="283" w:hanging="283"/>
    </w:pPr>
  </w:style>
  <w:style w:type="paragraph" w:styleId="List2">
    <w:name w:val="List 2"/>
    <w:basedOn w:val="Normal"/>
    <w:uiPriority w:val="99"/>
    <w:semiHidden/>
    <w:rsid w:val="00D70FDC"/>
    <w:pPr>
      <w:ind w:left="566" w:hanging="283"/>
    </w:pPr>
  </w:style>
  <w:style w:type="paragraph" w:styleId="List3">
    <w:name w:val="List 3"/>
    <w:basedOn w:val="Normal"/>
    <w:uiPriority w:val="99"/>
    <w:semiHidden/>
    <w:rsid w:val="00D70FDC"/>
    <w:pPr>
      <w:ind w:left="849" w:hanging="283"/>
    </w:pPr>
  </w:style>
  <w:style w:type="paragraph" w:styleId="List4">
    <w:name w:val="List 4"/>
    <w:basedOn w:val="Normal"/>
    <w:uiPriority w:val="99"/>
    <w:semiHidden/>
    <w:rsid w:val="00D70FDC"/>
    <w:pPr>
      <w:ind w:left="1132" w:hanging="283"/>
    </w:pPr>
  </w:style>
  <w:style w:type="paragraph" w:styleId="List5">
    <w:name w:val="List 5"/>
    <w:basedOn w:val="Normal"/>
    <w:uiPriority w:val="99"/>
    <w:semiHidden/>
    <w:rsid w:val="00D70FDC"/>
    <w:pPr>
      <w:ind w:left="1415" w:hanging="283"/>
    </w:pPr>
  </w:style>
  <w:style w:type="paragraph" w:styleId="ListBullet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ListBullet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ListBullet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ListBullet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ListBullet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ListContinue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ListNumber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ListNumber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ListNumber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ListNumber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MessageHeader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D70FDC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D70FDC"/>
  </w:style>
  <w:style w:type="paragraph" w:styleId="PlainTex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alutation">
    <w:name w:val="Salutation"/>
    <w:basedOn w:val="Normal"/>
    <w:next w:val="Normal"/>
    <w:uiPriority w:val="99"/>
    <w:semiHidden/>
    <w:rsid w:val="00D70FDC"/>
  </w:style>
  <w:style w:type="paragraph" w:styleId="Signature">
    <w:name w:val="Signature"/>
    <w:basedOn w:val="Normal"/>
    <w:uiPriority w:val="99"/>
    <w:semiHidden/>
    <w:rsid w:val="00D70FDC"/>
    <w:pPr>
      <w:ind w:left="4252"/>
    </w:pPr>
  </w:style>
  <w:style w:type="character" w:styleId="Strong">
    <w:name w:val="Strong"/>
    <w:uiPriority w:val="22"/>
    <w:qFormat/>
    <w:rsid w:val="00D70FDC"/>
    <w:rPr>
      <w:b/>
      <w:bCs/>
      <w:lang w:val="da-DK"/>
    </w:rPr>
  </w:style>
  <w:style w:type="paragraph" w:styleId="Subtitle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TOC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Footer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link w:val="HeaderChar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PageNumber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TOC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leGrid">
    <w:name w:val="Table Grid"/>
    <w:basedOn w:val="Table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CommentText">
    <w:name w:val="annotation text"/>
    <w:basedOn w:val="Normal"/>
    <w:uiPriority w:val="99"/>
    <w:semiHidden/>
    <w:rsid w:val="00D0158B"/>
  </w:style>
  <w:style w:type="paragraph" w:styleId="CommentSubject">
    <w:name w:val="annotation subject"/>
    <w:basedOn w:val="CommentText"/>
    <w:next w:val="CommentText"/>
    <w:uiPriority w:val="99"/>
    <w:semiHidden/>
    <w:rsid w:val="00D0158B"/>
    <w:rPr>
      <w:b/>
      <w:bCs/>
    </w:rPr>
  </w:style>
  <w:style w:type="paragraph" w:styleId="DocumentMap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D0158B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TOAHeading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9E7AF4"/>
    <w:rPr>
      <w:b/>
      <w:bCs/>
      <w:i/>
      <w:iCs/>
      <w:lang w:val="da-DK"/>
    </w:rPr>
  </w:style>
  <w:style w:type="character" w:styleId="SubtleReference">
    <w:name w:val="Subtle Reference"/>
    <w:basedOn w:val="DefaultParagraphFon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IntenseReference">
    <w:name w:val="Intense Reference"/>
    <w:basedOn w:val="DefaultParagraphFon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IntenseEmphasis">
    <w:name w:val="Intense Emphasis"/>
    <w:basedOn w:val="DefaultParagraphFon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HeaderChar">
    <w:name w:val="Header Char"/>
    <w:basedOn w:val="DefaultParagraphFont"/>
    <w:link w:val="Header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Heading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Heading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Heading3"/>
    <w:uiPriority w:val="2"/>
    <w:qFormat/>
    <w:rsid w:val="00EA51AD"/>
    <w:pPr>
      <w:numPr>
        <w:ilvl w:val="0"/>
        <w:numId w:val="0"/>
      </w:numPr>
    </w:pPr>
  </w:style>
  <w:style w:type="paragraph" w:styleId="ListParagraph">
    <w:name w:val="List Paragraph"/>
    <w:basedOn w:val="Normal"/>
    <w:uiPriority w:val="99"/>
    <w:rsid w:val="00415AC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375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6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arbejdere.au.dk/administration/hr/arbejdsmiljoe/psykiskarbejdsmiljoe/kraenkendeadfaerd" TargetMode="External"/><Relationship Id="rId13" Type="http://schemas.openxmlformats.org/officeDocument/2006/relationships/hyperlink" Target="mailto:ads@au.dk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pn@au.dk" TargetMode="External"/><Relationship Id="rId17" Type="http://schemas.openxmlformats.org/officeDocument/2006/relationships/hyperlink" Target="https://studerende.au.dk/chikane/studievejleder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rende.au.dk/chikan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bn@au.d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hd.nat.au.dk/programmes" TargetMode="External"/><Relationship Id="rId10" Type="http://schemas.openxmlformats.org/officeDocument/2006/relationships/hyperlink" Target="mailto:kkj@au.dk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dean.nat@au.dk" TargetMode="External"/><Relationship Id="rId14" Type="http://schemas.openxmlformats.org/officeDocument/2006/relationships/hyperlink" Target="https://phd.nat.au.dk/for-phd-students/no-to-abusive-behaviour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sa@au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CF0A1522-C8B0-47EC-A2A4-3EC05B2BC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802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 Code of Conduct - da web</vt:lpstr>
    </vt:vector>
  </TitlesOfParts>
  <Company>Århus Universitet</Company>
  <LinksUpToDate>false</LinksUpToDate>
  <CharactersWithSpaces>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 Code of Conduct - da web</dc:title>
  <dc:subject/>
  <dc:creator>Birgitte So-Young Ahn</dc:creator>
  <cp:keywords/>
  <cp:lastModifiedBy>Birgitte So-Young Ahn</cp:lastModifiedBy>
  <cp:revision>2</cp:revision>
  <cp:lastPrinted>2024-04-12T11:32:00Z</cp:lastPrinted>
  <dcterms:created xsi:type="dcterms:W3CDTF">2024-09-05T09:05:00Z</dcterms:created>
  <dcterms:modified xsi:type="dcterms:W3CDTF">2024-09-05T09:05:00Z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5600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636537821507609334</vt:lpwstr>
  </property>
</Properties>
</file>