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F0C" w:rsidRDefault="00861F0C" w:rsidP="00861F0C">
      <w:pPr>
        <w:spacing w:after="0"/>
        <w:jc w:val="center"/>
        <w:rPr>
          <w:b/>
          <w:sz w:val="32"/>
          <w:szCs w:val="32"/>
        </w:rPr>
      </w:pPr>
      <w:bookmarkStart w:id="0" w:name="_GoBack"/>
      <w:bookmarkEnd w:id="0"/>
      <w:r w:rsidRPr="00F133CA">
        <w:rPr>
          <w:b/>
          <w:sz w:val="32"/>
          <w:szCs w:val="32"/>
        </w:rPr>
        <w:t>Occupational health and safety declaration</w:t>
      </w:r>
      <w:r>
        <w:rPr>
          <w:b/>
          <w:sz w:val="32"/>
          <w:szCs w:val="32"/>
        </w:rPr>
        <w:t xml:space="preserve"> in </w:t>
      </w:r>
      <w:r w:rsidRPr="00F133CA">
        <w:rPr>
          <w:b/>
          <w:sz w:val="32"/>
          <w:szCs w:val="32"/>
        </w:rPr>
        <w:t>order to</w:t>
      </w:r>
    </w:p>
    <w:p w:rsidR="00861F0C" w:rsidRDefault="00861F0C" w:rsidP="00861F0C">
      <w:pPr>
        <w:spacing w:after="0"/>
        <w:jc w:val="center"/>
        <w:rPr>
          <w:b/>
          <w:sz w:val="32"/>
          <w:szCs w:val="32"/>
        </w:rPr>
      </w:pPr>
      <w:proofErr w:type="gramStart"/>
      <w:r w:rsidRPr="00F133CA">
        <w:rPr>
          <w:b/>
          <w:sz w:val="32"/>
          <w:szCs w:val="32"/>
        </w:rPr>
        <w:t>get</w:t>
      </w:r>
      <w:proofErr w:type="gramEnd"/>
      <w:r w:rsidRPr="00F133CA">
        <w:rPr>
          <w:b/>
          <w:sz w:val="32"/>
          <w:szCs w:val="32"/>
        </w:rPr>
        <w:t xml:space="preserve"> access to laboratories</w:t>
      </w:r>
      <w:r>
        <w:rPr>
          <w:b/>
          <w:sz w:val="32"/>
          <w:szCs w:val="32"/>
        </w:rPr>
        <w:t xml:space="preserve"> at </w:t>
      </w:r>
      <w:r w:rsidR="00643E0B">
        <w:rPr>
          <w:b/>
          <w:sz w:val="32"/>
          <w:szCs w:val="32"/>
        </w:rPr>
        <w:t xml:space="preserve">Natural </w:t>
      </w:r>
      <w:r>
        <w:rPr>
          <w:b/>
          <w:sz w:val="32"/>
          <w:szCs w:val="32"/>
        </w:rPr>
        <w:t>Science</w:t>
      </w:r>
      <w:r w:rsidR="00643E0B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and Techn</w:t>
      </w:r>
      <w:r w:rsidR="00643E0B">
        <w:rPr>
          <w:b/>
          <w:sz w:val="32"/>
          <w:szCs w:val="32"/>
        </w:rPr>
        <w:t>ical Sciences</w:t>
      </w:r>
    </w:p>
    <w:p w:rsidR="00861F0C" w:rsidRPr="00F133CA" w:rsidRDefault="00861F0C" w:rsidP="00861F0C">
      <w:pPr>
        <w:spacing w:after="0"/>
        <w:jc w:val="center"/>
        <w:rPr>
          <w:b/>
          <w:sz w:val="32"/>
          <w:szCs w:val="32"/>
        </w:rPr>
      </w:pPr>
    </w:p>
    <w:p w:rsidR="00865E3F" w:rsidRDefault="00865E3F" w:rsidP="00CF1FAF">
      <w:pPr>
        <w:spacing w:after="0"/>
        <w:jc w:val="center"/>
      </w:pPr>
      <w:r w:rsidRPr="00776515">
        <w:rPr>
          <w:b/>
        </w:rPr>
        <w:t xml:space="preserve">I hereby certify that I </w:t>
      </w:r>
      <w:proofErr w:type="gramStart"/>
      <w:r w:rsidRPr="00776515">
        <w:rPr>
          <w:b/>
        </w:rPr>
        <w:t>have been introduced</w:t>
      </w:r>
      <w:proofErr w:type="gramEnd"/>
      <w:r w:rsidRPr="00776515">
        <w:rPr>
          <w:b/>
        </w:rPr>
        <w:t xml:space="preserve"> to:</w:t>
      </w:r>
    </w:p>
    <w:p w:rsidR="00861F0C" w:rsidRPr="00776515" w:rsidRDefault="00861F0C" w:rsidP="00CF1FAF">
      <w:pPr>
        <w:spacing w:after="0"/>
        <w:jc w:val="center"/>
        <w:rPr>
          <w:b/>
        </w:rPr>
      </w:pPr>
    </w:p>
    <w:tbl>
      <w:tblPr>
        <w:tblStyle w:val="Tabel-Gitter"/>
        <w:tblW w:w="8472" w:type="dxa"/>
        <w:tblLook w:val="04A0" w:firstRow="1" w:lastRow="0" w:firstColumn="1" w:lastColumn="0" w:noHBand="0" w:noVBand="1"/>
      </w:tblPr>
      <w:tblGrid>
        <w:gridCol w:w="5778"/>
        <w:gridCol w:w="851"/>
        <w:gridCol w:w="850"/>
        <w:gridCol w:w="993"/>
      </w:tblGrid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  <w:r>
              <w:t>Yes</w:t>
            </w: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  <w:r>
              <w:t>No</w:t>
            </w:r>
          </w:p>
        </w:tc>
        <w:tc>
          <w:tcPr>
            <w:tcW w:w="993" w:type="dxa"/>
          </w:tcPr>
          <w:p w:rsidR="00861F0C" w:rsidRDefault="00861F0C" w:rsidP="00861F0C">
            <w:pPr>
              <w:spacing w:after="0"/>
            </w:pPr>
            <w:r>
              <w:t xml:space="preserve">Not </w:t>
            </w:r>
          </w:p>
          <w:p w:rsidR="00861F0C" w:rsidRPr="00C708B6" w:rsidRDefault="00861F0C" w:rsidP="00861F0C">
            <w:pPr>
              <w:spacing w:after="0"/>
            </w:pPr>
            <w:r>
              <w:t>relevant</w:t>
            </w: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Personal behavior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Personal protective equipment (PPE)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Laboratory safety equipment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>Laboratory apparatus and equipment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Chemical safety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Biosafety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Physical safety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Waste management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Spills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20618F" w:rsidP="0020618F">
            <w:pPr>
              <w:spacing w:after="0"/>
            </w:pPr>
            <w:r>
              <w:t>First aid equipment and procedures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 xml:space="preserve">Emergency response in the event of acute physical threats 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Specific policies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Relevant laboratories and facilities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The personnel working in the laboratories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Purpose of health and safety work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 xml:space="preserve">Before working in the lab 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Health and safety policies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Health and safety organization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Pr="00C708B6" w:rsidRDefault="00861F0C" w:rsidP="00861F0C">
            <w:pPr>
              <w:spacing w:after="0"/>
            </w:pPr>
            <w:r>
              <w:t xml:space="preserve">Sources of information 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  <w:r>
              <w:t>Laws and rules</w:t>
            </w: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  <w:tr w:rsidR="00861F0C" w:rsidRPr="00C708B6" w:rsidTr="00CF1FAF">
        <w:tc>
          <w:tcPr>
            <w:tcW w:w="5778" w:type="dxa"/>
          </w:tcPr>
          <w:p w:rsidR="00861F0C" w:rsidRDefault="00861F0C" w:rsidP="00861F0C">
            <w:pPr>
              <w:spacing w:after="0"/>
            </w:pPr>
          </w:p>
        </w:tc>
        <w:tc>
          <w:tcPr>
            <w:tcW w:w="851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850" w:type="dxa"/>
          </w:tcPr>
          <w:p w:rsidR="00861F0C" w:rsidRPr="00C708B6" w:rsidRDefault="00861F0C" w:rsidP="00861F0C">
            <w:pPr>
              <w:spacing w:after="0"/>
            </w:pPr>
          </w:p>
        </w:tc>
        <w:tc>
          <w:tcPr>
            <w:tcW w:w="993" w:type="dxa"/>
          </w:tcPr>
          <w:p w:rsidR="00861F0C" w:rsidRPr="00C708B6" w:rsidRDefault="00861F0C" w:rsidP="00861F0C">
            <w:pPr>
              <w:spacing w:after="0"/>
            </w:pPr>
          </w:p>
        </w:tc>
      </w:tr>
    </w:tbl>
    <w:p w:rsidR="00861F0C" w:rsidRDefault="00861F0C" w:rsidP="00861F0C">
      <w:pPr>
        <w:spacing w:after="0"/>
        <w:rPr>
          <w:b/>
        </w:rPr>
      </w:pPr>
    </w:p>
    <w:p w:rsidR="00861F0C" w:rsidRDefault="00861F0C" w:rsidP="00861F0C">
      <w:pPr>
        <w:spacing w:after="0"/>
      </w:pPr>
      <w:r>
        <w:t xml:space="preserve">Date: </w:t>
      </w:r>
    </w:p>
    <w:p w:rsidR="00865E3F" w:rsidRDefault="00865E3F" w:rsidP="00861F0C">
      <w:pPr>
        <w:spacing w:after="0"/>
      </w:pPr>
    </w:p>
    <w:p w:rsidR="00861F0C" w:rsidRDefault="00861F0C" w:rsidP="00861F0C">
      <w:pPr>
        <w:spacing w:after="0"/>
      </w:pPr>
      <w:r>
        <w:t xml:space="preserve">Name and signature of student/employee/guest: </w:t>
      </w:r>
    </w:p>
    <w:p w:rsidR="00865E3F" w:rsidRDefault="00865E3F" w:rsidP="00861F0C">
      <w:pPr>
        <w:spacing w:after="0"/>
      </w:pPr>
    </w:p>
    <w:p w:rsidR="00861F0C" w:rsidRDefault="00861F0C" w:rsidP="00861F0C">
      <w:pPr>
        <w:spacing w:after="0"/>
      </w:pPr>
      <w:r>
        <w:t>Name and signature of supervisor:</w:t>
      </w:r>
    </w:p>
    <w:p w:rsidR="00865E3F" w:rsidRDefault="00865E3F" w:rsidP="00861F0C">
      <w:pPr>
        <w:spacing w:after="0"/>
      </w:pPr>
    </w:p>
    <w:p w:rsidR="00861F0C" w:rsidRPr="00C708B6" w:rsidRDefault="00861F0C" w:rsidP="00861F0C">
      <w:pPr>
        <w:spacing w:after="0"/>
      </w:pPr>
      <w:r>
        <w:t xml:space="preserve">Name and signature of safety representative: </w:t>
      </w:r>
    </w:p>
    <w:p w:rsidR="00863DF2" w:rsidRPr="00532ACE" w:rsidRDefault="00863DF2" w:rsidP="00B73481"/>
    <w:sectPr w:rsidR="00863DF2" w:rsidRPr="00532ACE" w:rsidSect="00661299">
      <w:headerReference w:type="default" r:id="rId7"/>
      <w:footerReference w:type="default" r:id="rId8"/>
      <w:headerReference w:type="first" r:id="rId9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503" w:rsidRDefault="00A47503">
      <w:r>
        <w:separator/>
      </w:r>
    </w:p>
  </w:endnote>
  <w:endnote w:type="continuationSeparator" w:id="0">
    <w:p w:rsidR="00A47503" w:rsidRDefault="00A47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85677FD-E604-46F7-A9BD-095A97F12E81}"/>
    <w:embedBold r:id="rId2" w:fontKey="{10B47F6D-7134-4384-A2FD-B4782FEC3E9A}"/>
    <w:embedItalic r:id="rId3" w:fontKey="{9C34C913-CD84-4744-9F87-F18365E32786}"/>
    <w:embedBoldItalic r:id="rId4" w:fontKey="{418FAC36-BE2A-4858-BD68-4986B9778B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5BCBD366-7F5C-4DC0-B0B6-B05B6E408AD4}"/>
    <w:embedBold r:id="rId6" w:fontKey="{CFE7E2EB-39FC-4A57-8152-A6F91EBB1D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81D1DBD-B729-4832-8E93-A7049417BA92}"/>
    <w:embedBold r:id="rId8" w:fontKey="{6329AFDD-A7C9-4301-BDCF-D9EC678F0AFB}"/>
    <w:embedItalic r:id="rId9" w:fontKey="{81E081B5-DD0C-420A-BF9E-2F5F30423428}"/>
    <w:embedBoldItalic r:id="rId10" w:fontKey="{BF9E71C2-47DB-4C3E-849F-71538A52A9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1" w:fontKey="{DD3D90F0-B433-4D09-A7F0-6690214604AB}"/>
    <w:embedBold r:id="rId12" w:fontKey="{6911D384-3A04-4CA1-9395-56B56ED189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706E803-0D52-4F53-8AC4-E221A2011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0BFE9E94-462A-4369-B025-0B578CA60B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861F0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861F0C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861F0C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503" w:rsidRDefault="00A47503">
      <w:r>
        <w:separator/>
      </w:r>
    </w:p>
  </w:footnote>
  <w:footnote w:type="continuationSeparator" w:id="0">
    <w:p w:rsidR="00A47503" w:rsidRDefault="00A47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C405E8" w:rsidP="00B36C68">
    <w:pPr>
      <w:pStyle w:val="Sidehoved"/>
    </w:pPr>
    <w:r>
      <w:rPr>
        <w:noProof/>
        <w:lang w:val="da-DK" w:eastAsia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7484215D" wp14:editId="0C00E1C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93072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E14B0F" wp14:editId="16093CC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2ACE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14B0F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B36C68" w:rsidRDefault="00532ACE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B36C68" w:rsidRDefault="00B36C68" w:rsidP="00B36C68">
                    <w:pPr>
                      <w:pStyle w:val="Template-Unitnamelogoname"/>
                    </w:pPr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863DF2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6DF004" wp14:editId="439DB31A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DF2" w:rsidRDefault="00532ACE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2" w:name="SD_LAN_Date_N2"/>
                          <w:r>
                            <w:t>Dato</w:t>
                          </w:r>
                          <w:bookmarkEnd w:id="2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>
                            <w:t>04. november 2016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3" w:name="SD_LAN_Page"/>
                          <w:r>
                            <w:t>Side</w:t>
                          </w:r>
                          <w:bookmarkEnd w:id="3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61F0C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61F0C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6DF004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863DF2" w:rsidRDefault="00532ACE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5" w:name="SD_LAN_Date_N2"/>
                    <w:r>
                      <w:t>Dato</w:t>
                    </w:r>
                    <w:bookmarkEnd w:id="5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>
                      <w:t>04. november 2016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6" w:name="SD_LAN_Page"/>
                    <w:r>
                      <w:t>Side</w:t>
                    </w:r>
                    <w:bookmarkEnd w:id="6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61F0C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61F0C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  <w:lang w:val="da-DK" w:eastAsia="da-DK"/>
      </w:rPr>
      <w:drawing>
        <wp:anchor distT="0" distB="0" distL="114300" distR="114300" simplePos="0" relativeHeight="251656192" behindDoc="1" locked="0" layoutInCell="1" allowOverlap="1" wp14:anchorId="13ECCAA2" wp14:editId="7E2668B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861F0C" w:rsidP="00B36C68">
    <w:pPr>
      <w:pStyle w:val="Sidehoved"/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8B1EDA" wp14:editId="4E2B4EDC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5400040" cy="579120"/>
              <wp:effectExtent l="0" t="0" r="10160" b="1143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579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2ACE" w:rsidP="00B36C68">
                          <w:pPr>
                            <w:pStyle w:val="Template-Parentlogoname"/>
                          </w:pPr>
                          <w:bookmarkStart w:id="4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8B1ED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425.2pt;height:45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" filled="f" stroked="f">
              <v:textbox inset="0,0,0,0">
                <w:txbxContent>
                  <w:p w:rsidR="00B36C68" w:rsidRDefault="00532ACE" w:rsidP="00B36C68">
                    <w:pPr>
                      <w:pStyle w:val="Template-Parentlogoname"/>
                    </w:pPr>
                    <w:bookmarkStart w:id="5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B36C68" w:rsidRDefault="00B36C68" w:rsidP="00B36C68">
                    <w:pPr>
                      <w:pStyle w:val="Template-Unitnamelogonam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7D3A91" wp14:editId="553CB50D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B57" w:rsidRDefault="00532ACE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6" w:name="SD_LAN_Date"/>
                          <w:r>
                            <w:t>Dato</w:t>
                          </w:r>
                          <w:bookmarkEnd w:id="6"/>
                          <w:r w:rsidR="00C56B57" w:rsidRPr="00A41186">
                            <w:t xml:space="preserve">: </w:t>
                          </w:r>
                          <w:bookmarkStart w:id="7" w:name="SD_FLD_DocumentDate"/>
                          <w:r w:rsidR="0008350B">
                            <w:t>1</w:t>
                          </w:r>
                          <w:r w:rsidR="00643E0B">
                            <w:t>.</w:t>
                          </w:r>
                          <w:r>
                            <w:t xml:space="preserve">. </w:t>
                          </w:r>
                          <w:r w:rsidR="00643E0B">
                            <w:t>maj</w:t>
                          </w:r>
                          <w:r w:rsidR="0008350B">
                            <w:t xml:space="preserve"> </w:t>
                          </w:r>
                          <w:r>
                            <w:t>20</w:t>
                          </w:r>
                          <w:bookmarkEnd w:id="7"/>
                          <w:r w:rsidR="00643E0B">
                            <w:t>20</w:t>
                          </w:r>
                          <w:r w:rsidR="00C56B57" w:rsidRPr="00A41186">
                            <w:br/>
                          </w:r>
                          <w:bookmarkStart w:id="8" w:name="SD_LAN_Page_N2"/>
                          <w:r>
                            <w:t>Side</w:t>
                          </w:r>
                          <w:bookmarkEnd w:id="8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43E0B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43E0B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7D3A91" id="_x0000_s1029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" stroked="f">
              <v:textbox>
                <w:txbxContent>
                  <w:p w:rsidR="00C56B57" w:rsidRDefault="00532ACE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9" w:name="SD_LAN_Date"/>
                    <w:r>
                      <w:t>Dato</w:t>
                    </w:r>
                    <w:bookmarkEnd w:id="9"/>
                    <w:r w:rsidR="00C56B57" w:rsidRPr="00A41186">
                      <w:t xml:space="preserve">: </w:t>
                    </w:r>
                    <w:bookmarkStart w:id="10" w:name="SD_FLD_DocumentDate"/>
                    <w:r w:rsidR="0008350B">
                      <w:t>1</w:t>
                    </w:r>
                    <w:r w:rsidR="00643E0B">
                      <w:t>.</w:t>
                    </w:r>
                    <w:r>
                      <w:t xml:space="preserve">. </w:t>
                    </w:r>
                    <w:r w:rsidR="00643E0B">
                      <w:t>maj</w:t>
                    </w:r>
                    <w:r w:rsidR="0008350B">
                      <w:t xml:space="preserve"> </w:t>
                    </w:r>
                    <w:r>
                      <w:t>20</w:t>
                    </w:r>
                    <w:bookmarkEnd w:id="10"/>
                    <w:r w:rsidR="00643E0B">
                      <w:t>20</w:t>
                    </w:r>
                    <w:r w:rsidR="00C56B57" w:rsidRPr="00A41186">
                      <w:br/>
                    </w:r>
                    <w:bookmarkStart w:id="11" w:name="SD_LAN_Page_N2"/>
                    <w:r>
                      <w:t>Side</w:t>
                    </w:r>
                    <w:bookmarkEnd w:id="11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43E0B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43E0B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  <w:lang w:val="da-DK" w:eastAsia="da-DK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14FA8E9D" wp14:editId="6B3DDD2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D582A6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CE4FED" w:rsidRDefault="00CE4FED">
    <w:pPr>
      <w:pStyle w:val="Sidehoved"/>
    </w:pPr>
  </w:p>
  <w:p w:rsidR="00307E90" w:rsidRDefault="00C405E8">
    <w:pPr>
      <w:pStyle w:val="Sidehoved"/>
    </w:pPr>
    <w:r>
      <w:rPr>
        <w:noProof/>
        <w:lang w:val="da-DK" w:eastAsia="da-DK"/>
      </w:rPr>
      <w:drawing>
        <wp:anchor distT="0" distB="0" distL="114300" distR="114300" simplePos="0" relativeHeight="251654144" behindDoc="1" locked="0" layoutInCell="1" allowOverlap="1" wp14:anchorId="3F5ACD68" wp14:editId="1986E25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7425D"/>
    <w:multiLevelType w:val="hybridMultilevel"/>
    <w:tmpl w:val="A9C0DCDA"/>
    <w:lvl w:ilvl="0" w:tplc="35CAEC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6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1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5"/>
  </w:num>
  <w:num w:numId="2">
    <w:abstractNumId w:val="14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0"/>
  </w:num>
  <w:num w:numId="15">
    <w:abstractNumId w:val="34"/>
  </w:num>
  <w:num w:numId="16">
    <w:abstractNumId w:val="15"/>
  </w:num>
  <w:num w:numId="17">
    <w:abstractNumId w:val="11"/>
  </w:num>
  <w:num w:numId="18">
    <w:abstractNumId w:val="23"/>
  </w:num>
  <w:num w:numId="19">
    <w:abstractNumId w:val="32"/>
  </w:num>
  <w:num w:numId="20">
    <w:abstractNumId w:val="12"/>
  </w:num>
  <w:num w:numId="21">
    <w:abstractNumId w:val="18"/>
  </w:num>
  <w:num w:numId="22">
    <w:abstractNumId w:val="13"/>
  </w:num>
  <w:num w:numId="23">
    <w:abstractNumId w:val="33"/>
  </w:num>
  <w:num w:numId="24">
    <w:abstractNumId w:val="19"/>
  </w:num>
  <w:num w:numId="25">
    <w:abstractNumId w:val="28"/>
  </w:num>
  <w:num w:numId="26">
    <w:abstractNumId w:val="35"/>
  </w:num>
  <w:num w:numId="27">
    <w:abstractNumId w:val="26"/>
  </w:num>
  <w:num w:numId="28">
    <w:abstractNumId w:val="17"/>
  </w:num>
  <w:num w:numId="29">
    <w:abstractNumId w:val="24"/>
  </w:num>
  <w:num w:numId="30">
    <w:abstractNumId w:val="27"/>
  </w:num>
  <w:num w:numId="31">
    <w:abstractNumId w:val="29"/>
  </w:num>
  <w:num w:numId="32">
    <w:abstractNumId w:val="31"/>
  </w:num>
  <w:num w:numId="33">
    <w:abstractNumId w:val="21"/>
  </w:num>
  <w:num w:numId="34">
    <w:abstractNumId w:val="16"/>
  </w:num>
  <w:num w:numId="35">
    <w:abstractNumId w:val="20"/>
  </w:num>
  <w:num w:numId="36">
    <w:abstractNumId w:val="30"/>
  </w:num>
  <w:num w:numId="37">
    <w:abstractNumId w:val="34"/>
  </w:num>
  <w:num w:numId="38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CE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350B"/>
    <w:rsid w:val="00087773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5D41"/>
    <w:rsid w:val="0020618F"/>
    <w:rsid w:val="002137FC"/>
    <w:rsid w:val="002171DE"/>
    <w:rsid w:val="00227E7F"/>
    <w:rsid w:val="00230A33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850BB"/>
    <w:rsid w:val="00394ADB"/>
    <w:rsid w:val="00395BF2"/>
    <w:rsid w:val="003960A8"/>
    <w:rsid w:val="003A022B"/>
    <w:rsid w:val="003B0624"/>
    <w:rsid w:val="003B7BF5"/>
    <w:rsid w:val="003D0C50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4341"/>
    <w:rsid w:val="00504494"/>
    <w:rsid w:val="0050605B"/>
    <w:rsid w:val="00507C61"/>
    <w:rsid w:val="00523163"/>
    <w:rsid w:val="00524DD1"/>
    <w:rsid w:val="0053274B"/>
    <w:rsid w:val="00532ACE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C7F"/>
    <w:rsid w:val="005E6CB9"/>
    <w:rsid w:val="005F55D0"/>
    <w:rsid w:val="005F6693"/>
    <w:rsid w:val="00625E83"/>
    <w:rsid w:val="00641B24"/>
    <w:rsid w:val="00643E0B"/>
    <w:rsid w:val="00644058"/>
    <w:rsid w:val="00644D35"/>
    <w:rsid w:val="00645634"/>
    <w:rsid w:val="00661299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D58BE"/>
    <w:rsid w:val="006E2A21"/>
    <w:rsid w:val="006F3C30"/>
    <w:rsid w:val="006F7105"/>
    <w:rsid w:val="00731229"/>
    <w:rsid w:val="00736658"/>
    <w:rsid w:val="00744F27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578B"/>
    <w:rsid w:val="00800D33"/>
    <w:rsid w:val="00804F62"/>
    <w:rsid w:val="00821CE5"/>
    <w:rsid w:val="0082513C"/>
    <w:rsid w:val="00835D7A"/>
    <w:rsid w:val="00837107"/>
    <w:rsid w:val="0085654F"/>
    <w:rsid w:val="00861F0C"/>
    <w:rsid w:val="00863559"/>
    <w:rsid w:val="00863DF2"/>
    <w:rsid w:val="00865E3F"/>
    <w:rsid w:val="00872678"/>
    <w:rsid w:val="0087322B"/>
    <w:rsid w:val="0088493E"/>
    <w:rsid w:val="00896541"/>
    <w:rsid w:val="008B14BE"/>
    <w:rsid w:val="008C171C"/>
    <w:rsid w:val="008F2039"/>
    <w:rsid w:val="00901304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4137F"/>
    <w:rsid w:val="00A47503"/>
    <w:rsid w:val="00A5643D"/>
    <w:rsid w:val="00A73BF5"/>
    <w:rsid w:val="00A75849"/>
    <w:rsid w:val="00A91CB9"/>
    <w:rsid w:val="00AA0EF9"/>
    <w:rsid w:val="00AB2E5C"/>
    <w:rsid w:val="00AB4E1D"/>
    <w:rsid w:val="00AF2199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7F01"/>
    <w:rsid w:val="00BE7FBE"/>
    <w:rsid w:val="00BF37E1"/>
    <w:rsid w:val="00BF3805"/>
    <w:rsid w:val="00C100A1"/>
    <w:rsid w:val="00C12268"/>
    <w:rsid w:val="00C405E8"/>
    <w:rsid w:val="00C501DB"/>
    <w:rsid w:val="00C56B57"/>
    <w:rsid w:val="00C62763"/>
    <w:rsid w:val="00C821D2"/>
    <w:rsid w:val="00C96CED"/>
    <w:rsid w:val="00CB2ECE"/>
    <w:rsid w:val="00CB30B2"/>
    <w:rsid w:val="00CB6EA8"/>
    <w:rsid w:val="00CC0DF6"/>
    <w:rsid w:val="00CC3E16"/>
    <w:rsid w:val="00CE4FED"/>
    <w:rsid w:val="00CF1FAF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D17B6"/>
    <w:rsid w:val="00DD3176"/>
    <w:rsid w:val="00DE3C16"/>
    <w:rsid w:val="00DE51F3"/>
    <w:rsid w:val="00DE5DBB"/>
    <w:rsid w:val="00E20A3D"/>
    <w:rsid w:val="00E27F63"/>
    <w:rsid w:val="00E65CA9"/>
    <w:rsid w:val="00E90B80"/>
    <w:rsid w:val="00E960F0"/>
    <w:rsid w:val="00EA6633"/>
    <w:rsid w:val="00EB3A1A"/>
    <w:rsid w:val="00EC0BB0"/>
    <w:rsid w:val="00EC2B0F"/>
    <w:rsid w:val="00EC3B4A"/>
    <w:rsid w:val="00ED7978"/>
    <w:rsid w:val="00F01F57"/>
    <w:rsid w:val="00F02B14"/>
    <w:rsid w:val="00F042DC"/>
    <w:rsid w:val="00F05149"/>
    <w:rsid w:val="00F130DC"/>
    <w:rsid w:val="00F14508"/>
    <w:rsid w:val="00F17B48"/>
    <w:rsid w:val="00F4463E"/>
    <w:rsid w:val="00F45004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E1872FC"/>
  <w15:docId w15:val="{7325A76D-755D-4A95-A2A3-931DD8E77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F0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uiPriority w:val="59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1</TotalTime>
  <Pages>1</Pages>
  <Words>120</Words>
  <Characters>840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Jørgen Brøchner Jespersen</dc:creator>
  <cp:lastModifiedBy>Jørgen Brøchner Jespersen</cp:lastModifiedBy>
  <cp:revision>2</cp:revision>
  <cp:lastPrinted>2008-10-22T12:54:00Z</cp:lastPrinted>
  <dcterms:created xsi:type="dcterms:W3CDTF">2020-04-29T07:17:00Z</dcterms:created>
  <dcterms:modified xsi:type="dcterms:W3CDTF">2020-04-29T07:17:00Z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42678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Danish</vt:lpwstr>
  </property>
  <property fmtid="{D5CDD505-2E9C-101B-9397-08002B2CF9AE}" pid="8" name="SD_CtlText_Usersettings_Userprofile">
    <vt:lpwstr>Type new profile name</vt:lpwstr>
  </property>
  <property fmtid="{D5CDD505-2E9C-101B-9397-08002B2CF9AE}" pid="9" name="SD_UserprofileName">
    <vt:lpwstr>Type new profile name</vt:lpwstr>
  </property>
  <property fmtid="{D5CDD505-2E9C-101B-9397-08002B2CF9AE}" pid="10" name="SD_USR_Enhedsnummer">
    <vt:lpwstr>1864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Jørgen Brøchner Jespersen</vt:lpwstr>
  </property>
  <property fmtid="{D5CDD505-2E9C-101B-9397-08002B2CF9AE}" pid="14" name="SD_USR_Title">
    <vt:lpwstr/>
  </property>
  <property fmtid="{D5CDD505-2E9C-101B-9397-08002B2CF9AE}" pid="15" name="SD_USR_DirectPhone">
    <vt:lpwstr>+4587158158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21231653</vt:lpwstr>
  </property>
  <property fmtid="{D5CDD505-2E9C-101B-9397-08002B2CF9AE}" pid="19" name="SD_USR_DirectFax">
    <vt:lpwstr/>
  </property>
  <property fmtid="{D5CDD505-2E9C-101B-9397-08002B2CF9AE}" pid="20" name="SD_USR_Email">
    <vt:lpwstr>jorgenb.jespersen@au.dk</vt:lpwstr>
  </property>
  <property fmtid="{D5CDD505-2E9C-101B-9397-08002B2CF9AE}" pid="21" name="SD_USR_www">
    <vt:lpwstr/>
  </property>
  <property fmtid="{D5CDD505-2E9C-101B-9397-08002B2CF9AE}" pid="22" name="SD_USR_Department">
    <vt:lpwstr>Dekanat, ST</vt:lpwstr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